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79D8" w:rsidRDefault="00EA2834" w:rsidP="00EA283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ВИДЫ</w:t>
      </w:r>
      <w:r w:rsidR="00D44D4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4579D8" w:rsidRPr="004579D8">
        <w:rPr>
          <w:rFonts w:ascii="Times New Roman" w:hAnsi="Times New Roman" w:cs="Times New Roman"/>
          <w:b/>
          <w:sz w:val="28"/>
          <w:szCs w:val="28"/>
        </w:rPr>
        <w:t xml:space="preserve">ДОПОЛНИТЕЛЬНЫХ ОБЩЕОБРАЗОВАТЕЛЬНЫХ ОБЩЕРАЗВИВАЮЩИХ ПРОГРАММ МУНИЦИПАЛЬНОГО БЮДЖЕТНОГО УЧРЕЖДЕНИЯ ДОПОЛНИТЕЛЬНОГО ОБРАЗОВАНИЯ </w:t>
      </w:r>
      <w:r w:rsidR="00D44D46">
        <w:rPr>
          <w:rFonts w:ascii="Times New Roman" w:hAnsi="Times New Roman" w:cs="Times New Roman"/>
          <w:b/>
          <w:sz w:val="28"/>
          <w:szCs w:val="28"/>
        </w:rPr>
        <w:t xml:space="preserve">                     </w:t>
      </w:r>
      <w:r w:rsidR="004579D8" w:rsidRPr="004579D8">
        <w:rPr>
          <w:rFonts w:ascii="Times New Roman" w:hAnsi="Times New Roman" w:cs="Times New Roman"/>
          <w:b/>
          <w:sz w:val="28"/>
          <w:szCs w:val="28"/>
        </w:rPr>
        <w:t>«ДВОРЕЦ ТВОРЧЕСТВА ДЕТЕЙ И МОЛОДЕЖИ</w:t>
      </w:r>
      <w:r w:rsidR="004579D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4579D8" w:rsidRPr="004579D8">
        <w:rPr>
          <w:rFonts w:ascii="Times New Roman" w:hAnsi="Times New Roman" w:cs="Times New Roman"/>
          <w:b/>
          <w:sz w:val="28"/>
          <w:szCs w:val="28"/>
        </w:rPr>
        <w:t>ИМЕНИ ИЛЬДУСА ХАРИСОВИЧА САДЫКОВА» НМР РТ</w:t>
      </w:r>
      <w:r w:rsidR="004579D8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</w:t>
      </w:r>
      <w:r w:rsidR="004579D8" w:rsidRPr="004579D8">
        <w:rPr>
          <w:rFonts w:ascii="Times New Roman" w:hAnsi="Times New Roman" w:cs="Times New Roman"/>
          <w:b/>
          <w:sz w:val="28"/>
          <w:szCs w:val="28"/>
        </w:rPr>
        <w:t>НА 2021-2022 УЧЕБНЫЙ ГОД</w:t>
      </w:r>
    </w:p>
    <w:p w:rsidR="004579D8" w:rsidRDefault="004579D8" w:rsidP="00EA283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A2834" w:rsidRPr="004579D8" w:rsidRDefault="00EA2834" w:rsidP="00EA283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5"/>
        <w:tblpPr w:leftFromText="180" w:rightFromText="180" w:vertAnchor="text" w:horzAnchor="margin" w:tblpX="250" w:tblpY="389"/>
        <w:tblW w:w="0" w:type="auto"/>
        <w:tblLook w:val="04A0"/>
      </w:tblPr>
      <w:tblGrid>
        <w:gridCol w:w="7143"/>
        <w:gridCol w:w="7393"/>
      </w:tblGrid>
      <w:tr w:rsidR="00B03BCA" w:rsidTr="00B03BCA">
        <w:tc>
          <w:tcPr>
            <w:tcW w:w="7143" w:type="dxa"/>
          </w:tcPr>
          <w:p w:rsidR="00B03BCA" w:rsidRDefault="00B03BCA" w:rsidP="00B03BC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16B4D">
              <w:rPr>
                <w:rFonts w:ascii="Times New Roman" w:hAnsi="Times New Roman" w:cs="Times New Roman"/>
                <w:b/>
                <w:sz w:val="28"/>
                <w:szCs w:val="28"/>
              </w:rPr>
              <w:t>Направленность программ</w:t>
            </w:r>
          </w:p>
          <w:p w:rsidR="00B03BCA" w:rsidRPr="00116B4D" w:rsidRDefault="00B03BCA" w:rsidP="00B03BC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393" w:type="dxa"/>
          </w:tcPr>
          <w:p w:rsidR="00B03BCA" w:rsidRPr="00A62E5C" w:rsidRDefault="00B03BCA" w:rsidP="00B03B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62E5C">
              <w:rPr>
                <w:rFonts w:ascii="Times New Roman" w:hAnsi="Times New Roman" w:cs="Times New Roman"/>
                <w:sz w:val="28"/>
                <w:szCs w:val="28"/>
              </w:rPr>
              <w:t>6 направленностей</w:t>
            </w:r>
          </w:p>
        </w:tc>
      </w:tr>
      <w:tr w:rsidR="00B03BCA" w:rsidTr="00B03BCA">
        <w:tc>
          <w:tcPr>
            <w:tcW w:w="7143" w:type="dxa"/>
          </w:tcPr>
          <w:p w:rsidR="00B03BCA" w:rsidRDefault="00B03BCA" w:rsidP="00B03BC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16B4D">
              <w:rPr>
                <w:rFonts w:ascii="Times New Roman" w:hAnsi="Times New Roman" w:cs="Times New Roman"/>
                <w:b/>
                <w:sz w:val="28"/>
                <w:szCs w:val="28"/>
              </w:rPr>
              <w:t>Сроки обучения</w:t>
            </w:r>
          </w:p>
          <w:p w:rsidR="00B03BCA" w:rsidRPr="00116B4D" w:rsidRDefault="00B03BCA" w:rsidP="00B03BC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393" w:type="dxa"/>
          </w:tcPr>
          <w:p w:rsidR="00B03BCA" w:rsidRPr="00A62E5C" w:rsidRDefault="00B03BCA" w:rsidP="00B03B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62E5C">
              <w:rPr>
                <w:rFonts w:ascii="Times New Roman" w:hAnsi="Times New Roman" w:cs="Times New Roman"/>
                <w:sz w:val="28"/>
                <w:szCs w:val="28"/>
              </w:rPr>
              <w:t>от 1 года до 7 лет</w:t>
            </w:r>
          </w:p>
        </w:tc>
      </w:tr>
      <w:tr w:rsidR="00B03BCA" w:rsidTr="00B03BCA">
        <w:tc>
          <w:tcPr>
            <w:tcW w:w="7143" w:type="dxa"/>
          </w:tcPr>
          <w:p w:rsidR="00B03BCA" w:rsidRDefault="00B03BCA" w:rsidP="00B03BC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16B4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Численность </w:t>
            </w:r>
            <w:proofErr w:type="gramStart"/>
            <w:r w:rsidRPr="00116B4D">
              <w:rPr>
                <w:rFonts w:ascii="Times New Roman" w:hAnsi="Times New Roman" w:cs="Times New Roman"/>
                <w:b/>
                <w:sz w:val="28"/>
                <w:szCs w:val="28"/>
              </w:rPr>
              <w:t>обучающихся</w:t>
            </w:r>
            <w:proofErr w:type="gramEnd"/>
            <w:r w:rsidRPr="00116B4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по направленностям  </w:t>
            </w:r>
          </w:p>
          <w:p w:rsidR="00B03BCA" w:rsidRPr="00116B4D" w:rsidRDefault="00B03BCA" w:rsidP="00B03BC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16B4D">
              <w:rPr>
                <w:rFonts w:ascii="Times New Roman" w:hAnsi="Times New Roman" w:cs="Times New Roman"/>
                <w:b/>
                <w:sz w:val="28"/>
                <w:szCs w:val="28"/>
              </w:rPr>
              <w:t>на 01.09.2021 г.</w:t>
            </w:r>
          </w:p>
        </w:tc>
        <w:tc>
          <w:tcPr>
            <w:tcW w:w="7393" w:type="dxa"/>
          </w:tcPr>
          <w:p w:rsidR="00B03BCA" w:rsidRPr="00E94303" w:rsidRDefault="00B03BCA" w:rsidP="00B03B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94303">
              <w:rPr>
                <w:rFonts w:ascii="Times New Roman" w:hAnsi="Times New Roman" w:cs="Times New Roman"/>
                <w:sz w:val="28"/>
                <w:szCs w:val="28"/>
              </w:rPr>
              <w:t>2124 обучающихся</w:t>
            </w:r>
          </w:p>
        </w:tc>
      </w:tr>
      <w:tr w:rsidR="00B03BCA" w:rsidTr="00B03BCA">
        <w:tc>
          <w:tcPr>
            <w:tcW w:w="7143" w:type="dxa"/>
          </w:tcPr>
          <w:p w:rsidR="00B03BCA" w:rsidRPr="00116B4D" w:rsidRDefault="00B03BCA" w:rsidP="00B03BC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16B4D">
              <w:rPr>
                <w:rFonts w:ascii="Times New Roman" w:hAnsi="Times New Roman" w:cs="Times New Roman"/>
                <w:b/>
                <w:sz w:val="28"/>
                <w:szCs w:val="28"/>
              </w:rPr>
              <w:t>- техническая</w:t>
            </w:r>
          </w:p>
        </w:tc>
        <w:tc>
          <w:tcPr>
            <w:tcW w:w="7393" w:type="dxa"/>
          </w:tcPr>
          <w:p w:rsidR="00B03BCA" w:rsidRPr="00A62E5C" w:rsidRDefault="00B03BCA" w:rsidP="00B03B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62E5C">
              <w:rPr>
                <w:rFonts w:ascii="Times New Roman" w:hAnsi="Times New Roman" w:cs="Times New Roman"/>
                <w:sz w:val="28"/>
                <w:szCs w:val="28"/>
              </w:rPr>
              <w:t>275 обучающихся</w:t>
            </w:r>
          </w:p>
        </w:tc>
      </w:tr>
      <w:tr w:rsidR="00B03BCA" w:rsidTr="00B03BCA">
        <w:tc>
          <w:tcPr>
            <w:tcW w:w="7143" w:type="dxa"/>
          </w:tcPr>
          <w:p w:rsidR="00B03BCA" w:rsidRPr="00116B4D" w:rsidRDefault="00B03BCA" w:rsidP="00B03BC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16B4D">
              <w:rPr>
                <w:rFonts w:ascii="Times New Roman" w:hAnsi="Times New Roman" w:cs="Times New Roman"/>
                <w:b/>
                <w:sz w:val="28"/>
                <w:szCs w:val="28"/>
              </w:rPr>
              <w:t>- художественная</w:t>
            </w:r>
          </w:p>
        </w:tc>
        <w:tc>
          <w:tcPr>
            <w:tcW w:w="7393" w:type="dxa"/>
          </w:tcPr>
          <w:p w:rsidR="00B03BCA" w:rsidRPr="00A62E5C" w:rsidRDefault="00B03BCA" w:rsidP="00B03B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62E5C">
              <w:rPr>
                <w:rFonts w:ascii="Times New Roman" w:hAnsi="Times New Roman" w:cs="Times New Roman"/>
                <w:sz w:val="28"/>
                <w:szCs w:val="28"/>
              </w:rPr>
              <w:t>1357 обучающихся</w:t>
            </w:r>
          </w:p>
        </w:tc>
      </w:tr>
      <w:tr w:rsidR="00B03BCA" w:rsidTr="00B03BCA">
        <w:tc>
          <w:tcPr>
            <w:tcW w:w="7143" w:type="dxa"/>
          </w:tcPr>
          <w:p w:rsidR="00B03BCA" w:rsidRPr="00116B4D" w:rsidRDefault="00B03BCA" w:rsidP="00B03BC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16B4D">
              <w:rPr>
                <w:rFonts w:ascii="Times New Roman" w:hAnsi="Times New Roman" w:cs="Times New Roman"/>
                <w:b/>
                <w:sz w:val="28"/>
                <w:szCs w:val="28"/>
              </w:rPr>
              <w:t>- туристско-краеведческая</w:t>
            </w:r>
          </w:p>
        </w:tc>
        <w:tc>
          <w:tcPr>
            <w:tcW w:w="7393" w:type="dxa"/>
          </w:tcPr>
          <w:p w:rsidR="00B03BCA" w:rsidRPr="00A62E5C" w:rsidRDefault="00B03BCA" w:rsidP="00B03B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62E5C">
              <w:rPr>
                <w:rFonts w:ascii="Times New Roman" w:hAnsi="Times New Roman" w:cs="Times New Roman"/>
                <w:sz w:val="28"/>
                <w:szCs w:val="28"/>
              </w:rPr>
              <w:t>195 обучающихся</w:t>
            </w:r>
          </w:p>
        </w:tc>
      </w:tr>
      <w:tr w:rsidR="00B03BCA" w:rsidTr="00B03BCA">
        <w:tc>
          <w:tcPr>
            <w:tcW w:w="7143" w:type="dxa"/>
          </w:tcPr>
          <w:p w:rsidR="00B03BCA" w:rsidRPr="00116B4D" w:rsidRDefault="00B03BCA" w:rsidP="00B03BC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16B4D">
              <w:rPr>
                <w:rFonts w:ascii="Times New Roman" w:hAnsi="Times New Roman" w:cs="Times New Roman"/>
                <w:b/>
                <w:sz w:val="28"/>
                <w:szCs w:val="28"/>
              </w:rPr>
              <w:t>- физкультурно-спортивная</w:t>
            </w:r>
          </w:p>
        </w:tc>
        <w:tc>
          <w:tcPr>
            <w:tcW w:w="7393" w:type="dxa"/>
          </w:tcPr>
          <w:p w:rsidR="00B03BCA" w:rsidRPr="00A62E5C" w:rsidRDefault="00B03BCA" w:rsidP="00B03B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62E5C">
              <w:rPr>
                <w:rFonts w:ascii="Times New Roman" w:hAnsi="Times New Roman" w:cs="Times New Roman"/>
                <w:sz w:val="28"/>
                <w:szCs w:val="28"/>
              </w:rPr>
              <w:t>118 обучающихся</w:t>
            </w:r>
          </w:p>
        </w:tc>
      </w:tr>
      <w:tr w:rsidR="00B03BCA" w:rsidTr="00B03BCA">
        <w:tc>
          <w:tcPr>
            <w:tcW w:w="7143" w:type="dxa"/>
          </w:tcPr>
          <w:p w:rsidR="00B03BCA" w:rsidRPr="00116B4D" w:rsidRDefault="00B03BCA" w:rsidP="00B03BC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16B4D">
              <w:rPr>
                <w:rFonts w:ascii="Times New Roman" w:hAnsi="Times New Roman" w:cs="Times New Roman"/>
                <w:b/>
                <w:sz w:val="28"/>
                <w:szCs w:val="28"/>
              </w:rPr>
              <w:t>- естественнонаучная</w:t>
            </w:r>
          </w:p>
        </w:tc>
        <w:tc>
          <w:tcPr>
            <w:tcW w:w="7393" w:type="dxa"/>
          </w:tcPr>
          <w:p w:rsidR="00B03BCA" w:rsidRPr="00A62E5C" w:rsidRDefault="00B03BCA" w:rsidP="00B03B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62E5C">
              <w:rPr>
                <w:rFonts w:ascii="Times New Roman" w:hAnsi="Times New Roman" w:cs="Times New Roman"/>
                <w:sz w:val="28"/>
                <w:szCs w:val="28"/>
              </w:rPr>
              <w:t>67 обучающихся</w:t>
            </w:r>
          </w:p>
        </w:tc>
      </w:tr>
      <w:tr w:rsidR="00B03BCA" w:rsidTr="00B03BCA">
        <w:tc>
          <w:tcPr>
            <w:tcW w:w="7143" w:type="dxa"/>
          </w:tcPr>
          <w:p w:rsidR="00B03BCA" w:rsidRPr="00116B4D" w:rsidRDefault="00B03BCA" w:rsidP="00B03BC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16B4D">
              <w:rPr>
                <w:rFonts w:ascii="Times New Roman" w:hAnsi="Times New Roman" w:cs="Times New Roman"/>
                <w:b/>
                <w:sz w:val="28"/>
                <w:szCs w:val="28"/>
              </w:rPr>
              <w:t>- социально-гуманитарная</w:t>
            </w:r>
          </w:p>
        </w:tc>
        <w:tc>
          <w:tcPr>
            <w:tcW w:w="7393" w:type="dxa"/>
          </w:tcPr>
          <w:p w:rsidR="00B03BCA" w:rsidRPr="00A62E5C" w:rsidRDefault="00B03BCA" w:rsidP="00B03B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62E5C">
              <w:rPr>
                <w:rFonts w:ascii="Times New Roman" w:hAnsi="Times New Roman" w:cs="Times New Roman"/>
                <w:sz w:val="28"/>
                <w:szCs w:val="28"/>
              </w:rPr>
              <w:t>112 обучающихся</w:t>
            </w:r>
          </w:p>
        </w:tc>
      </w:tr>
    </w:tbl>
    <w:p w:rsidR="007720A9" w:rsidRDefault="007720A9"/>
    <w:p w:rsidR="00D44D46" w:rsidRDefault="00D44D46"/>
    <w:tbl>
      <w:tblPr>
        <w:tblpPr w:leftFromText="180" w:rightFromText="180" w:vertAnchor="text" w:horzAnchor="margin" w:tblpXSpec="center" w:tblpY="41"/>
        <w:tblW w:w="154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67"/>
        <w:gridCol w:w="1985"/>
        <w:gridCol w:w="2835"/>
        <w:gridCol w:w="1559"/>
        <w:gridCol w:w="1276"/>
        <w:gridCol w:w="108"/>
        <w:gridCol w:w="2160"/>
        <w:gridCol w:w="1559"/>
        <w:gridCol w:w="1559"/>
        <w:gridCol w:w="1843"/>
      </w:tblGrid>
      <w:tr w:rsidR="00022301" w:rsidRPr="00590451" w:rsidTr="00022301">
        <w:trPr>
          <w:trHeight w:val="1545"/>
        </w:trPr>
        <w:tc>
          <w:tcPr>
            <w:tcW w:w="567" w:type="dxa"/>
          </w:tcPr>
          <w:p w:rsidR="00022301" w:rsidRPr="00590451" w:rsidRDefault="00022301" w:rsidP="00022301">
            <w:pPr>
              <w:jc w:val="right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lastRenderedPageBreak/>
              <w:t xml:space="preserve">№ </w:t>
            </w:r>
            <w:proofErr w:type="spellStart"/>
            <w:proofErr w:type="gramStart"/>
            <w:r w:rsidRPr="0059045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</w:t>
            </w:r>
            <w:proofErr w:type="spellEnd"/>
            <w:proofErr w:type="gramEnd"/>
            <w:r w:rsidRPr="0059045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/</w:t>
            </w:r>
            <w:proofErr w:type="spellStart"/>
            <w:r w:rsidRPr="0059045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1985" w:type="dxa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Ф.И.О. </w:t>
            </w:r>
          </w:p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педагога</w:t>
            </w:r>
          </w:p>
        </w:tc>
        <w:tc>
          <w:tcPr>
            <w:tcW w:w="2835" w:type="dxa"/>
            <w:vAlign w:val="center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Наименование программы</w:t>
            </w:r>
          </w:p>
        </w:tc>
        <w:tc>
          <w:tcPr>
            <w:tcW w:w="1559" w:type="dxa"/>
            <w:vAlign w:val="center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Форма обучения</w:t>
            </w:r>
          </w:p>
        </w:tc>
        <w:tc>
          <w:tcPr>
            <w:tcW w:w="1276" w:type="dxa"/>
            <w:vAlign w:val="center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Язык обучения</w:t>
            </w:r>
          </w:p>
        </w:tc>
        <w:tc>
          <w:tcPr>
            <w:tcW w:w="2268" w:type="dxa"/>
            <w:gridSpan w:val="2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Электронное обучение и дистанционные образовательные технологии</w:t>
            </w:r>
          </w:p>
        </w:tc>
        <w:tc>
          <w:tcPr>
            <w:tcW w:w="1559" w:type="dxa"/>
            <w:vAlign w:val="center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Вид программы</w:t>
            </w:r>
          </w:p>
        </w:tc>
        <w:tc>
          <w:tcPr>
            <w:tcW w:w="1559" w:type="dxa"/>
            <w:vAlign w:val="center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Срок реализации</w:t>
            </w:r>
          </w:p>
        </w:tc>
        <w:tc>
          <w:tcPr>
            <w:tcW w:w="1843" w:type="dxa"/>
            <w:vAlign w:val="center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Возраст </w:t>
            </w:r>
            <w:proofErr w:type="gramStart"/>
            <w:r w:rsidRPr="0059045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обучающихся</w:t>
            </w:r>
            <w:proofErr w:type="gramEnd"/>
          </w:p>
        </w:tc>
      </w:tr>
      <w:tr w:rsidR="00022301" w:rsidRPr="00590451" w:rsidTr="00022301">
        <w:trPr>
          <w:trHeight w:val="570"/>
        </w:trPr>
        <w:tc>
          <w:tcPr>
            <w:tcW w:w="15451" w:type="dxa"/>
            <w:gridSpan w:val="10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Техническая направленность</w:t>
            </w:r>
          </w:p>
        </w:tc>
      </w:tr>
      <w:tr w:rsidR="00022301" w:rsidRPr="00590451" w:rsidTr="00EA2834">
        <w:trPr>
          <w:trHeight w:val="1145"/>
        </w:trPr>
        <w:tc>
          <w:tcPr>
            <w:tcW w:w="567" w:type="dxa"/>
          </w:tcPr>
          <w:p w:rsidR="00022301" w:rsidRPr="00590451" w:rsidRDefault="00022301" w:rsidP="0002230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</w:t>
            </w:r>
          </w:p>
        </w:tc>
        <w:tc>
          <w:tcPr>
            <w:tcW w:w="1985" w:type="dxa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Буздалова</w:t>
            </w:r>
            <w:proofErr w:type="spellEnd"/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О.В.</w:t>
            </w:r>
          </w:p>
        </w:tc>
        <w:tc>
          <w:tcPr>
            <w:tcW w:w="2835" w:type="dxa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«Начальное техническое моделирование с элементами компьютерной графики»</w:t>
            </w:r>
          </w:p>
        </w:tc>
        <w:tc>
          <w:tcPr>
            <w:tcW w:w="1559" w:type="dxa"/>
            <w:vAlign w:val="center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Очная</w:t>
            </w:r>
          </w:p>
        </w:tc>
        <w:tc>
          <w:tcPr>
            <w:tcW w:w="1384" w:type="dxa"/>
            <w:gridSpan w:val="2"/>
            <w:vAlign w:val="center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Русский</w:t>
            </w:r>
          </w:p>
        </w:tc>
        <w:tc>
          <w:tcPr>
            <w:tcW w:w="2160" w:type="dxa"/>
          </w:tcPr>
          <w:p w:rsidR="00022301" w:rsidRPr="00590451" w:rsidRDefault="00022301" w:rsidP="0002230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022301" w:rsidRPr="00590451" w:rsidRDefault="00022301" w:rsidP="0002230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Используется</w:t>
            </w:r>
          </w:p>
        </w:tc>
        <w:tc>
          <w:tcPr>
            <w:tcW w:w="1559" w:type="dxa"/>
            <w:vAlign w:val="center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Авторская</w:t>
            </w:r>
          </w:p>
        </w:tc>
        <w:tc>
          <w:tcPr>
            <w:tcW w:w="1559" w:type="dxa"/>
            <w:vAlign w:val="center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 года</w:t>
            </w:r>
          </w:p>
        </w:tc>
        <w:tc>
          <w:tcPr>
            <w:tcW w:w="1843" w:type="dxa"/>
            <w:vAlign w:val="center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7-10 лет </w:t>
            </w:r>
          </w:p>
        </w:tc>
      </w:tr>
      <w:tr w:rsidR="00022301" w:rsidRPr="00590451" w:rsidTr="00EA2834">
        <w:trPr>
          <w:trHeight w:val="845"/>
        </w:trPr>
        <w:tc>
          <w:tcPr>
            <w:tcW w:w="567" w:type="dxa"/>
          </w:tcPr>
          <w:p w:rsidR="00022301" w:rsidRPr="00590451" w:rsidRDefault="00022301" w:rsidP="0002230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</w:t>
            </w:r>
          </w:p>
        </w:tc>
        <w:tc>
          <w:tcPr>
            <w:tcW w:w="1985" w:type="dxa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Сычёва Л.Н.</w:t>
            </w:r>
          </w:p>
        </w:tc>
        <w:tc>
          <w:tcPr>
            <w:tcW w:w="2835" w:type="dxa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"Компьютерная графика" </w:t>
            </w:r>
          </w:p>
        </w:tc>
        <w:tc>
          <w:tcPr>
            <w:tcW w:w="1559" w:type="dxa"/>
          </w:tcPr>
          <w:p w:rsidR="00022301" w:rsidRPr="00590451" w:rsidRDefault="00022301" w:rsidP="00022301">
            <w:pPr>
              <w:jc w:val="center"/>
              <w:rPr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Очная</w:t>
            </w:r>
          </w:p>
        </w:tc>
        <w:tc>
          <w:tcPr>
            <w:tcW w:w="1384" w:type="dxa"/>
            <w:gridSpan w:val="2"/>
          </w:tcPr>
          <w:p w:rsidR="00022301" w:rsidRPr="00590451" w:rsidRDefault="00022301" w:rsidP="00022301">
            <w:pPr>
              <w:jc w:val="center"/>
              <w:rPr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Русский</w:t>
            </w:r>
          </w:p>
        </w:tc>
        <w:tc>
          <w:tcPr>
            <w:tcW w:w="2160" w:type="dxa"/>
          </w:tcPr>
          <w:p w:rsidR="00022301" w:rsidRPr="00590451" w:rsidRDefault="00022301" w:rsidP="00022301">
            <w:pPr>
              <w:rPr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Используется</w:t>
            </w:r>
          </w:p>
        </w:tc>
        <w:tc>
          <w:tcPr>
            <w:tcW w:w="1559" w:type="dxa"/>
            <w:vAlign w:val="center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Авторская</w:t>
            </w:r>
          </w:p>
        </w:tc>
        <w:tc>
          <w:tcPr>
            <w:tcW w:w="1559" w:type="dxa"/>
            <w:vAlign w:val="center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 года</w:t>
            </w:r>
          </w:p>
        </w:tc>
        <w:tc>
          <w:tcPr>
            <w:tcW w:w="1843" w:type="dxa"/>
            <w:vAlign w:val="center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10-16 лет</w:t>
            </w:r>
          </w:p>
        </w:tc>
      </w:tr>
      <w:tr w:rsidR="00022301" w:rsidRPr="00590451" w:rsidTr="00EA2834">
        <w:trPr>
          <w:trHeight w:val="632"/>
        </w:trPr>
        <w:tc>
          <w:tcPr>
            <w:tcW w:w="567" w:type="dxa"/>
          </w:tcPr>
          <w:p w:rsidR="00022301" w:rsidRPr="00590451" w:rsidRDefault="00022301" w:rsidP="0002230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</w:t>
            </w:r>
          </w:p>
        </w:tc>
        <w:tc>
          <w:tcPr>
            <w:tcW w:w="1985" w:type="dxa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sz w:val="24"/>
                <w:szCs w:val="24"/>
              </w:rPr>
              <w:t>Шакирова З.А.</w:t>
            </w:r>
          </w:p>
        </w:tc>
        <w:tc>
          <w:tcPr>
            <w:tcW w:w="2835" w:type="dxa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Pr="00590451">
              <w:rPr>
                <w:rFonts w:ascii="Times New Roman" w:hAnsi="Times New Roman" w:cs="Times New Roman"/>
                <w:sz w:val="24"/>
                <w:szCs w:val="24"/>
              </w:rPr>
              <w:t>Техно-Арт</w:t>
            </w:r>
            <w:proofErr w:type="spellEnd"/>
            <w:r w:rsidRPr="0059045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559" w:type="dxa"/>
          </w:tcPr>
          <w:p w:rsidR="00022301" w:rsidRPr="00590451" w:rsidRDefault="00022301" w:rsidP="00022301">
            <w:pPr>
              <w:jc w:val="center"/>
              <w:rPr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Очная</w:t>
            </w:r>
          </w:p>
        </w:tc>
        <w:tc>
          <w:tcPr>
            <w:tcW w:w="1384" w:type="dxa"/>
            <w:gridSpan w:val="2"/>
          </w:tcPr>
          <w:p w:rsidR="00022301" w:rsidRPr="00590451" w:rsidRDefault="00022301" w:rsidP="00022301">
            <w:pPr>
              <w:jc w:val="center"/>
              <w:rPr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Русский</w:t>
            </w:r>
          </w:p>
        </w:tc>
        <w:tc>
          <w:tcPr>
            <w:tcW w:w="2160" w:type="dxa"/>
          </w:tcPr>
          <w:p w:rsidR="00022301" w:rsidRPr="00590451" w:rsidRDefault="00022301" w:rsidP="00022301">
            <w:pPr>
              <w:rPr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Используется</w:t>
            </w:r>
          </w:p>
        </w:tc>
        <w:tc>
          <w:tcPr>
            <w:tcW w:w="1559" w:type="dxa"/>
            <w:vAlign w:val="center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sz w:val="24"/>
                <w:szCs w:val="24"/>
              </w:rPr>
              <w:t>Модифицированная</w:t>
            </w:r>
          </w:p>
        </w:tc>
        <w:tc>
          <w:tcPr>
            <w:tcW w:w="1559" w:type="dxa"/>
            <w:vAlign w:val="center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sz w:val="24"/>
                <w:szCs w:val="24"/>
              </w:rPr>
              <w:t>3 года</w:t>
            </w:r>
          </w:p>
        </w:tc>
        <w:tc>
          <w:tcPr>
            <w:tcW w:w="1843" w:type="dxa"/>
            <w:vAlign w:val="center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sz w:val="24"/>
                <w:szCs w:val="24"/>
              </w:rPr>
              <w:t>7-16 лет</w:t>
            </w:r>
          </w:p>
        </w:tc>
      </w:tr>
      <w:tr w:rsidR="00022301" w:rsidRPr="00590451" w:rsidTr="00EA2834">
        <w:trPr>
          <w:trHeight w:val="701"/>
        </w:trPr>
        <w:tc>
          <w:tcPr>
            <w:tcW w:w="567" w:type="dxa"/>
          </w:tcPr>
          <w:p w:rsidR="00022301" w:rsidRPr="00590451" w:rsidRDefault="00022301" w:rsidP="0002230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</w:t>
            </w:r>
          </w:p>
        </w:tc>
        <w:tc>
          <w:tcPr>
            <w:tcW w:w="1985" w:type="dxa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Мурзаханов</w:t>
            </w:r>
            <w:proofErr w:type="spellEnd"/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М.А.</w:t>
            </w:r>
          </w:p>
        </w:tc>
        <w:tc>
          <w:tcPr>
            <w:tcW w:w="2835" w:type="dxa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«Основы конструирования и IT- технологии» </w:t>
            </w:r>
          </w:p>
        </w:tc>
        <w:tc>
          <w:tcPr>
            <w:tcW w:w="1559" w:type="dxa"/>
          </w:tcPr>
          <w:p w:rsidR="00022301" w:rsidRPr="00590451" w:rsidRDefault="00022301" w:rsidP="00022301">
            <w:pPr>
              <w:jc w:val="center"/>
              <w:rPr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Очная</w:t>
            </w:r>
          </w:p>
        </w:tc>
        <w:tc>
          <w:tcPr>
            <w:tcW w:w="1384" w:type="dxa"/>
            <w:gridSpan w:val="2"/>
          </w:tcPr>
          <w:p w:rsidR="00022301" w:rsidRPr="00590451" w:rsidRDefault="00022301" w:rsidP="00022301">
            <w:pPr>
              <w:jc w:val="center"/>
              <w:rPr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Русский</w:t>
            </w:r>
          </w:p>
        </w:tc>
        <w:tc>
          <w:tcPr>
            <w:tcW w:w="2160" w:type="dxa"/>
          </w:tcPr>
          <w:p w:rsidR="00022301" w:rsidRPr="00590451" w:rsidRDefault="00022301" w:rsidP="00022301">
            <w:pPr>
              <w:rPr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Используется</w:t>
            </w:r>
          </w:p>
        </w:tc>
        <w:tc>
          <w:tcPr>
            <w:tcW w:w="1559" w:type="dxa"/>
            <w:vAlign w:val="center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sz w:val="24"/>
                <w:szCs w:val="24"/>
              </w:rPr>
              <w:t>Модифицированная</w:t>
            </w:r>
          </w:p>
        </w:tc>
        <w:tc>
          <w:tcPr>
            <w:tcW w:w="1559" w:type="dxa"/>
            <w:vAlign w:val="center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  <w:t>3 года</w:t>
            </w:r>
          </w:p>
        </w:tc>
        <w:tc>
          <w:tcPr>
            <w:tcW w:w="1843" w:type="dxa"/>
            <w:vAlign w:val="center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9-14 лет</w:t>
            </w: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</w:p>
        </w:tc>
      </w:tr>
      <w:tr w:rsidR="00022301" w:rsidRPr="00590451" w:rsidTr="00EA2834">
        <w:trPr>
          <w:trHeight w:val="535"/>
        </w:trPr>
        <w:tc>
          <w:tcPr>
            <w:tcW w:w="567" w:type="dxa"/>
          </w:tcPr>
          <w:p w:rsidR="00022301" w:rsidRPr="00590451" w:rsidRDefault="00022301" w:rsidP="0002230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</w:t>
            </w:r>
          </w:p>
        </w:tc>
        <w:tc>
          <w:tcPr>
            <w:tcW w:w="1985" w:type="dxa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Шарыгина</w:t>
            </w:r>
            <w:proofErr w:type="spellEnd"/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М.Н.</w:t>
            </w:r>
          </w:p>
        </w:tc>
        <w:tc>
          <w:tcPr>
            <w:tcW w:w="2835" w:type="dxa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«Основы робототехники»</w:t>
            </w:r>
          </w:p>
        </w:tc>
        <w:tc>
          <w:tcPr>
            <w:tcW w:w="1559" w:type="dxa"/>
          </w:tcPr>
          <w:p w:rsidR="00022301" w:rsidRPr="00590451" w:rsidRDefault="00022301" w:rsidP="00022301">
            <w:pPr>
              <w:jc w:val="center"/>
              <w:rPr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Очная</w:t>
            </w:r>
          </w:p>
        </w:tc>
        <w:tc>
          <w:tcPr>
            <w:tcW w:w="1384" w:type="dxa"/>
            <w:gridSpan w:val="2"/>
          </w:tcPr>
          <w:p w:rsidR="00022301" w:rsidRPr="00590451" w:rsidRDefault="00022301" w:rsidP="00022301">
            <w:pPr>
              <w:jc w:val="center"/>
              <w:rPr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Русский</w:t>
            </w:r>
          </w:p>
        </w:tc>
        <w:tc>
          <w:tcPr>
            <w:tcW w:w="2160" w:type="dxa"/>
          </w:tcPr>
          <w:p w:rsidR="00022301" w:rsidRPr="00590451" w:rsidRDefault="00022301" w:rsidP="00022301">
            <w:pPr>
              <w:rPr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Используется</w:t>
            </w:r>
          </w:p>
        </w:tc>
        <w:tc>
          <w:tcPr>
            <w:tcW w:w="1559" w:type="dxa"/>
            <w:vAlign w:val="center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Модифицированная</w:t>
            </w:r>
          </w:p>
        </w:tc>
        <w:tc>
          <w:tcPr>
            <w:tcW w:w="1559" w:type="dxa"/>
            <w:vAlign w:val="center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 года</w:t>
            </w:r>
          </w:p>
        </w:tc>
        <w:tc>
          <w:tcPr>
            <w:tcW w:w="1843" w:type="dxa"/>
            <w:vAlign w:val="center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10-16 лет</w:t>
            </w:r>
          </w:p>
        </w:tc>
      </w:tr>
      <w:tr w:rsidR="00022301" w:rsidRPr="00590451" w:rsidTr="00EA2834">
        <w:trPr>
          <w:trHeight w:val="758"/>
        </w:trPr>
        <w:tc>
          <w:tcPr>
            <w:tcW w:w="567" w:type="dxa"/>
          </w:tcPr>
          <w:p w:rsidR="00022301" w:rsidRPr="00590451" w:rsidRDefault="00022301" w:rsidP="0002230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</w:t>
            </w:r>
          </w:p>
        </w:tc>
        <w:tc>
          <w:tcPr>
            <w:tcW w:w="1985" w:type="dxa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Бочкарёва Е.П.</w:t>
            </w:r>
          </w:p>
        </w:tc>
        <w:tc>
          <w:tcPr>
            <w:tcW w:w="2835" w:type="dxa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"Мастерская идей"</w:t>
            </w:r>
          </w:p>
        </w:tc>
        <w:tc>
          <w:tcPr>
            <w:tcW w:w="1559" w:type="dxa"/>
          </w:tcPr>
          <w:p w:rsidR="00022301" w:rsidRPr="00590451" w:rsidRDefault="00022301" w:rsidP="00022301">
            <w:pPr>
              <w:jc w:val="center"/>
              <w:rPr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Очная</w:t>
            </w:r>
          </w:p>
        </w:tc>
        <w:tc>
          <w:tcPr>
            <w:tcW w:w="1384" w:type="dxa"/>
            <w:gridSpan w:val="2"/>
          </w:tcPr>
          <w:p w:rsidR="00022301" w:rsidRPr="00590451" w:rsidRDefault="00022301" w:rsidP="00022301">
            <w:pPr>
              <w:jc w:val="center"/>
              <w:rPr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Русский</w:t>
            </w:r>
          </w:p>
        </w:tc>
        <w:tc>
          <w:tcPr>
            <w:tcW w:w="2160" w:type="dxa"/>
          </w:tcPr>
          <w:p w:rsidR="00022301" w:rsidRPr="00590451" w:rsidRDefault="00022301" w:rsidP="00022301">
            <w:pPr>
              <w:rPr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Используется</w:t>
            </w:r>
          </w:p>
        </w:tc>
        <w:tc>
          <w:tcPr>
            <w:tcW w:w="1559" w:type="dxa"/>
            <w:vAlign w:val="center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Модифицированная </w:t>
            </w:r>
          </w:p>
        </w:tc>
        <w:tc>
          <w:tcPr>
            <w:tcW w:w="1559" w:type="dxa"/>
            <w:vAlign w:val="center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год </w:t>
            </w:r>
          </w:p>
        </w:tc>
        <w:tc>
          <w:tcPr>
            <w:tcW w:w="1843" w:type="dxa"/>
            <w:vAlign w:val="center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7-11 лет</w:t>
            </w:r>
          </w:p>
        </w:tc>
      </w:tr>
      <w:tr w:rsidR="00022301" w:rsidRPr="00590451" w:rsidTr="00EA2834">
        <w:trPr>
          <w:trHeight w:val="703"/>
        </w:trPr>
        <w:tc>
          <w:tcPr>
            <w:tcW w:w="567" w:type="dxa"/>
          </w:tcPr>
          <w:p w:rsidR="00022301" w:rsidRPr="00590451" w:rsidRDefault="00022301" w:rsidP="0002230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</w:t>
            </w:r>
          </w:p>
        </w:tc>
        <w:tc>
          <w:tcPr>
            <w:tcW w:w="1985" w:type="dxa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Чумакова О.Н.</w:t>
            </w:r>
          </w:p>
        </w:tc>
        <w:tc>
          <w:tcPr>
            <w:tcW w:w="2835" w:type="dxa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«Основы моделирования»</w:t>
            </w: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 w:type="page"/>
            </w:r>
          </w:p>
        </w:tc>
        <w:tc>
          <w:tcPr>
            <w:tcW w:w="1559" w:type="dxa"/>
          </w:tcPr>
          <w:p w:rsidR="00022301" w:rsidRPr="00590451" w:rsidRDefault="00022301" w:rsidP="00022301">
            <w:pPr>
              <w:jc w:val="center"/>
              <w:rPr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Очная</w:t>
            </w:r>
          </w:p>
        </w:tc>
        <w:tc>
          <w:tcPr>
            <w:tcW w:w="1384" w:type="dxa"/>
            <w:gridSpan w:val="2"/>
          </w:tcPr>
          <w:p w:rsidR="00022301" w:rsidRPr="00590451" w:rsidRDefault="00022301" w:rsidP="00022301">
            <w:pPr>
              <w:jc w:val="center"/>
              <w:rPr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Русский</w:t>
            </w:r>
          </w:p>
        </w:tc>
        <w:tc>
          <w:tcPr>
            <w:tcW w:w="2160" w:type="dxa"/>
          </w:tcPr>
          <w:p w:rsidR="00022301" w:rsidRPr="00590451" w:rsidRDefault="00022301" w:rsidP="00022301">
            <w:pPr>
              <w:rPr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Используется</w:t>
            </w:r>
          </w:p>
        </w:tc>
        <w:tc>
          <w:tcPr>
            <w:tcW w:w="1559" w:type="dxa"/>
            <w:vAlign w:val="center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Модифицированная </w:t>
            </w:r>
          </w:p>
        </w:tc>
        <w:tc>
          <w:tcPr>
            <w:tcW w:w="1559" w:type="dxa"/>
            <w:vAlign w:val="center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4 года </w:t>
            </w: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 w:type="page"/>
              <w:t> </w:t>
            </w:r>
          </w:p>
        </w:tc>
        <w:tc>
          <w:tcPr>
            <w:tcW w:w="1843" w:type="dxa"/>
            <w:vAlign w:val="center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7-11 лет </w:t>
            </w: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 w:type="page"/>
              <w:t> </w:t>
            </w:r>
          </w:p>
        </w:tc>
      </w:tr>
      <w:tr w:rsidR="00022301" w:rsidRPr="00590451" w:rsidTr="00EA2834">
        <w:trPr>
          <w:trHeight w:val="758"/>
        </w:trPr>
        <w:tc>
          <w:tcPr>
            <w:tcW w:w="567" w:type="dxa"/>
          </w:tcPr>
          <w:p w:rsidR="00022301" w:rsidRPr="00590451" w:rsidRDefault="00022301" w:rsidP="0002230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8. </w:t>
            </w:r>
          </w:p>
        </w:tc>
        <w:tc>
          <w:tcPr>
            <w:tcW w:w="1985" w:type="dxa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Агеева Т.Н.</w:t>
            </w:r>
          </w:p>
        </w:tc>
        <w:tc>
          <w:tcPr>
            <w:tcW w:w="2835" w:type="dxa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"Увлекательное моделирование</w:t>
            </w:r>
          </w:p>
        </w:tc>
        <w:tc>
          <w:tcPr>
            <w:tcW w:w="1559" w:type="dxa"/>
          </w:tcPr>
          <w:p w:rsidR="00022301" w:rsidRPr="00590451" w:rsidRDefault="00022301" w:rsidP="00022301">
            <w:pPr>
              <w:jc w:val="center"/>
              <w:rPr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Очная</w:t>
            </w:r>
          </w:p>
        </w:tc>
        <w:tc>
          <w:tcPr>
            <w:tcW w:w="1384" w:type="dxa"/>
            <w:gridSpan w:val="2"/>
          </w:tcPr>
          <w:p w:rsidR="00022301" w:rsidRPr="00590451" w:rsidRDefault="00022301" w:rsidP="00022301">
            <w:pPr>
              <w:jc w:val="center"/>
              <w:rPr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Русский</w:t>
            </w:r>
          </w:p>
        </w:tc>
        <w:tc>
          <w:tcPr>
            <w:tcW w:w="2160" w:type="dxa"/>
          </w:tcPr>
          <w:p w:rsidR="00022301" w:rsidRPr="00590451" w:rsidRDefault="00022301" w:rsidP="00022301">
            <w:pPr>
              <w:rPr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Используется</w:t>
            </w:r>
          </w:p>
        </w:tc>
        <w:tc>
          <w:tcPr>
            <w:tcW w:w="1559" w:type="dxa"/>
            <w:vAlign w:val="center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Модифицированная </w:t>
            </w:r>
          </w:p>
        </w:tc>
        <w:tc>
          <w:tcPr>
            <w:tcW w:w="1559" w:type="dxa"/>
            <w:vAlign w:val="center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1 год</w:t>
            </w:r>
          </w:p>
        </w:tc>
        <w:tc>
          <w:tcPr>
            <w:tcW w:w="1843" w:type="dxa"/>
            <w:vAlign w:val="center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 10-11 лет</w:t>
            </w:r>
          </w:p>
        </w:tc>
      </w:tr>
      <w:tr w:rsidR="00022301" w:rsidRPr="00590451" w:rsidTr="00EA2834">
        <w:trPr>
          <w:trHeight w:val="857"/>
        </w:trPr>
        <w:tc>
          <w:tcPr>
            <w:tcW w:w="567" w:type="dxa"/>
          </w:tcPr>
          <w:p w:rsidR="00022301" w:rsidRPr="00590451" w:rsidRDefault="00022301" w:rsidP="0002230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</w:t>
            </w:r>
          </w:p>
        </w:tc>
        <w:tc>
          <w:tcPr>
            <w:tcW w:w="1985" w:type="dxa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Хабибуллина А.А.</w:t>
            </w:r>
          </w:p>
        </w:tc>
        <w:tc>
          <w:tcPr>
            <w:tcW w:w="2835" w:type="dxa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</w:t>
            </w:r>
            <w:proofErr w:type="spellStart"/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Паскалята</w:t>
            </w:r>
            <w:proofErr w:type="spellEnd"/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1559" w:type="dxa"/>
          </w:tcPr>
          <w:p w:rsidR="00022301" w:rsidRPr="00590451" w:rsidRDefault="00022301" w:rsidP="00022301">
            <w:pPr>
              <w:jc w:val="center"/>
              <w:rPr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Очная</w:t>
            </w:r>
          </w:p>
        </w:tc>
        <w:tc>
          <w:tcPr>
            <w:tcW w:w="1384" w:type="dxa"/>
            <w:gridSpan w:val="2"/>
          </w:tcPr>
          <w:p w:rsidR="00022301" w:rsidRPr="00590451" w:rsidRDefault="00022301" w:rsidP="00022301">
            <w:pPr>
              <w:jc w:val="center"/>
              <w:rPr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Русский</w:t>
            </w:r>
          </w:p>
        </w:tc>
        <w:tc>
          <w:tcPr>
            <w:tcW w:w="2160" w:type="dxa"/>
          </w:tcPr>
          <w:p w:rsidR="00022301" w:rsidRPr="00590451" w:rsidRDefault="00022301" w:rsidP="00022301">
            <w:pPr>
              <w:rPr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Используется</w:t>
            </w:r>
          </w:p>
        </w:tc>
        <w:tc>
          <w:tcPr>
            <w:tcW w:w="1559" w:type="dxa"/>
          </w:tcPr>
          <w:p w:rsidR="00022301" w:rsidRPr="00590451" w:rsidRDefault="00022301" w:rsidP="00022301">
            <w:pPr>
              <w:rPr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Модифицированная </w:t>
            </w:r>
          </w:p>
        </w:tc>
        <w:tc>
          <w:tcPr>
            <w:tcW w:w="1559" w:type="dxa"/>
            <w:vAlign w:val="center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год </w:t>
            </w:r>
          </w:p>
        </w:tc>
        <w:tc>
          <w:tcPr>
            <w:tcW w:w="1843" w:type="dxa"/>
            <w:vAlign w:val="center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10-15 лет</w:t>
            </w:r>
          </w:p>
        </w:tc>
      </w:tr>
      <w:tr w:rsidR="00022301" w:rsidRPr="00590451" w:rsidTr="00EA2834">
        <w:trPr>
          <w:trHeight w:val="830"/>
        </w:trPr>
        <w:tc>
          <w:tcPr>
            <w:tcW w:w="567" w:type="dxa"/>
          </w:tcPr>
          <w:p w:rsidR="00022301" w:rsidRPr="00590451" w:rsidRDefault="00022301" w:rsidP="0002230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</w:t>
            </w:r>
          </w:p>
        </w:tc>
        <w:tc>
          <w:tcPr>
            <w:tcW w:w="1985" w:type="dxa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Богомягкова</w:t>
            </w:r>
            <w:proofErr w:type="spellEnd"/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Н.Ю.</w:t>
            </w:r>
          </w:p>
        </w:tc>
        <w:tc>
          <w:tcPr>
            <w:tcW w:w="2835" w:type="dxa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"</w:t>
            </w:r>
            <w:proofErr w:type="spellStart"/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Самоделкины</w:t>
            </w:r>
            <w:proofErr w:type="spellEnd"/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"</w:t>
            </w:r>
          </w:p>
        </w:tc>
        <w:tc>
          <w:tcPr>
            <w:tcW w:w="1559" w:type="dxa"/>
          </w:tcPr>
          <w:p w:rsidR="00022301" w:rsidRPr="00590451" w:rsidRDefault="00022301" w:rsidP="00022301">
            <w:pPr>
              <w:jc w:val="center"/>
              <w:rPr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Очная</w:t>
            </w:r>
          </w:p>
        </w:tc>
        <w:tc>
          <w:tcPr>
            <w:tcW w:w="1384" w:type="dxa"/>
            <w:gridSpan w:val="2"/>
          </w:tcPr>
          <w:p w:rsidR="00022301" w:rsidRPr="00590451" w:rsidRDefault="00022301" w:rsidP="00022301">
            <w:pPr>
              <w:jc w:val="center"/>
              <w:rPr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Русский</w:t>
            </w:r>
          </w:p>
        </w:tc>
        <w:tc>
          <w:tcPr>
            <w:tcW w:w="2160" w:type="dxa"/>
          </w:tcPr>
          <w:p w:rsidR="00022301" w:rsidRPr="00590451" w:rsidRDefault="00022301" w:rsidP="00022301">
            <w:pPr>
              <w:rPr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Используется</w:t>
            </w:r>
          </w:p>
        </w:tc>
        <w:tc>
          <w:tcPr>
            <w:tcW w:w="1559" w:type="dxa"/>
          </w:tcPr>
          <w:p w:rsidR="00022301" w:rsidRPr="00590451" w:rsidRDefault="00022301" w:rsidP="00022301">
            <w:pPr>
              <w:rPr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Модифицированная </w:t>
            </w:r>
          </w:p>
        </w:tc>
        <w:tc>
          <w:tcPr>
            <w:tcW w:w="1559" w:type="dxa"/>
            <w:vAlign w:val="center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год </w:t>
            </w:r>
          </w:p>
        </w:tc>
        <w:tc>
          <w:tcPr>
            <w:tcW w:w="1843" w:type="dxa"/>
            <w:vAlign w:val="center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10-11 лет</w:t>
            </w:r>
          </w:p>
        </w:tc>
      </w:tr>
      <w:tr w:rsidR="00022301" w:rsidRPr="00590451" w:rsidTr="00022301">
        <w:trPr>
          <w:trHeight w:val="252"/>
        </w:trPr>
        <w:tc>
          <w:tcPr>
            <w:tcW w:w="15451" w:type="dxa"/>
            <w:gridSpan w:val="10"/>
          </w:tcPr>
          <w:p w:rsidR="00022301" w:rsidRPr="00590451" w:rsidRDefault="00022301" w:rsidP="00022301">
            <w:pPr>
              <w:jc w:val="center"/>
              <w:rPr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Художественная  направленность</w:t>
            </w:r>
          </w:p>
        </w:tc>
      </w:tr>
      <w:tr w:rsidR="00022301" w:rsidRPr="00590451" w:rsidTr="00EA2834">
        <w:trPr>
          <w:trHeight w:val="252"/>
        </w:trPr>
        <w:tc>
          <w:tcPr>
            <w:tcW w:w="567" w:type="dxa"/>
          </w:tcPr>
          <w:p w:rsidR="00022301" w:rsidRPr="00590451" w:rsidRDefault="00022301" w:rsidP="00022301">
            <w:pPr>
              <w:jc w:val="right"/>
              <w:rPr>
                <w:color w:val="000000"/>
                <w:sz w:val="24"/>
                <w:szCs w:val="24"/>
              </w:rPr>
            </w:pPr>
            <w:r w:rsidRPr="00590451">
              <w:rPr>
                <w:color w:val="000000"/>
                <w:sz w:val="24"/>
                <w:szCs w:val="24"/>
              </w:rPr>
              <w:t>11.</w:t>
            </w:r>
          </w:p>
        </w:tc>
        <w:tc>
          <w:tcPr>
            <w:tcW w:w="1985" w:type="dxa"/>
            <w:vAlign w:val="center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Фархутдинова Л.А.</w:t>
            </w:r>
          </w:p>
        </w:tc>
        <w:tc>
          <w:tcPr>
            <w:tcW w:w="2835" w:type="dxa"/>
            <w:vAlign w:val="center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«Хореография.                  «</w:t>
            </w:r>
            <w:proofErr w:type="spellStart"/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Шома</w:t>
            </w:r>
            <w:proofErr w:type="spellEnd"/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бас»</w:t>
            </w:r>
          </w:p>
        </w:tc>
        <w:tc>
          <w:tcPr>
            <w:tcW w:w="1559" w:type="dxa"/>
          </w:tcPr>
          <w:p w:rsidR="00022301" w:rsidRPr="00590451" w:rsidRDefault="00022301" w:rsidP="00022301">
            <w:pPr>
              <w:jc w:val="center"/>
              <w:rPr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Очная</w:t>
            </w:r>
          </w:p>
        </w:tc>
        <w:tc>
          <w:tcPr>
            <w:tcW w:w="1384" w:type="dxa"/>
            <w:gridSpan w:val="2"/>
            <w:vAlign w:val="center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Татарский</w:t>
            </w:r>
          </w:p>
        </w:tc>
        <w:tc>
          <w:tcPr>
            <w:tcW w:w="2160" w:type="dxa"/>
          </w:tcPr>
          <w:p w:rsidR="00022301" w:rsidRPr="00590451" w:rsidRDefault="00022301" w:rsidP="00022301">
            <w:pPr>
              <w:rPr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Используется</w:t>
            </w:r>
          </w:p>
        </w:tc>
        <w:tc>
          <w:tcPr>
            <w:tcW w:w="1559" w:type="dxa"/>
            <w:vAlign w:val="center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Авторская</w:t>
            </w:r>
          </w:p>
        </w:tc>
        <w:tc>
          <w:tcPr>
            <w:tcW w:w="1559" w:type="dxa"/>
            <w:vAlign w:val="center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 лет</w:t>
            </w:r>
          </w:p>
        </w:tc>
        <w:tc>
          <w:tcPr>
            <w:tcW w:w="1843" w:type="dxa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7-13 лет</w:t>
            </w:r>
          </w:p>
        </w:tc>
      </w:tr>
      <w:tr w:rsidR="00022301" w:rsidRPr="00590451" w:rsidTr="00EA2834">
        <w:trPr>
          <w:trHeight w:val="252"/>
        </w:trPr>
        <w:tc>
          <w:tcPr>
            <w:tcW w:w="567" w:type="dxa"/>
          </w:tcPr>
          <w:p w:rsidR="00022301" w:rsidRPr="00590451" w:rsidRDefault="00022301" w:rsidP="00022301">
            <w:pPr>
              <w:jc w:val="right"/>
              <w:rPr>
                <w:color w:val="000000"/>
                <w:sz w:val="24"/>
                <w:szCs w:val="24"/>
              </w:rPr>
            </w:pPr>
            <w:r w:rsidRPr="00590451">
              <w:rPr>
                <w:color w:val="000000"/>
                <w:sz w:val="24"/>
                <w:szCs w:val="24"/>
              </w:rPr>
              <w:t>12.</w:t>
            </w:r>
          </w:p>
        </w:tc>
        <w:tc>
          <w:tcPr>
            <w:tcW w:w="1985" w:type="dxa"/>
            <w:vAlign w:val="center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Нуруллина</w:t>
            </w:r>
            <w:proofErr w:type="spellEnd"/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Р.Ф.</w:t>
            </w:r>
          </w:p>
        </w:tc>
        <w:tc>
          <w:tcPr>
            <w:tcW w:w="2835" w:type="dxa"/>
            <w:vAlign w:val="center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«Литературно-драматический»</w:t>
            </w:r>
          </w:p>
        </w:tc>
        <w:tc>
          <w:tcPr>
            <w:tcW w:w="1559" w:type="dxa"/>
          </w:tcPr>
          <w:p w:rsidR="00022301" w:rsidRPr="00590451" w:rsidRDefault="00022301" w:rsidP="00022301">
            <w:pPr>
              <w:jc w:val="center"/>
              <w:rPr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Очная</w:t>
            </w:r>
          </w:p>
        </w:tc>
        <w:tc>
          <w:tcPr>
            <w:tcW w:w="1384" w:type="dxa"/>
            <w:gridSpan w:val="2"/>
            <w:vAlign w:val="center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Татарский </w:t>
            </w:r>
          </w:p>
        </w:tc>
        <w:tc>
          <w:tcPr>
            <w:tcW w:w="2160" w:type="dxa"/>
          </w:tcPr>
          <w:p w:rsidR="00022301" w:rsidRPr="00590451" w:rsidRDefault="00022301" w:rsidP="00022301">
            <w:pPr>
              <w:rPr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Используется</w:t>
            </w:r>
          </w:p>
        </w:tc>
        <w:tc>
          <w:tcPr>
            <w:tcW w:w="1559" w:type="dxa"/>
            <w:vAlign w:val="center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Модифицированная  </w:t>
            </w:r>
          </w:p>
        </w:tc>
        <w:tc>
          <w:tcPr>
            <w:tcW w:w="1559" w:type="dxa"/>
            <w:vAlign w:val="center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  года </w:t>
            </w:r>
          </w:p>
        </w:tc>
        <w:tc>
          <w:tcPr>
            <w:tcW w:w="1843" w:type="dxa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10-18 лет</w:t>
            </w:r>
          </w:p>
        </w:tc>
      </w:tr>
      <w:tr w:rsidR="00022301" w:rsidRPr="00590451" w:rsidTr="00EA2834">
        <w:trPr>
          <w:trHeight w:val="252"/>
        </w:trPr>
        <w:tc>
          <w:tcPr>
            <w:tcW w:w="567" w:type="dxa"/>
          </w:tcPr>
          <w:p w:rsidR="00022301" w:rsidRPr="00590451" w:rsidRDefault="00022301" w:rsidP="00022301">
            <w:pPr>
              <w:jc w:val="right"/>
              <w:rPr>
                <w:color w:val="000000"/>
                <w:sz w:val="24"/>
                <w:szCs w:val="24"/>
              </w:rPr>
            </w:pPr>
            <w:r w:rsidRPr="00590451">
              <w:rPr>
                <w:color w:val="000000"/>
                <w:sz w:val="24"/>
                <w:szCs w:val="24"/>
              </w:rPr>
              <w:t>13.</w:t>
            </w:r>
          </w:p>
        </w:tc>
        <w:tc>
          <w:tcPr>
            <w:tcW w:w="1985" w:type="dxa"/>
            <w:vAlign w:val="center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Амируллин</w:t>
            </w:r>
            <w:proofErr w:type="spellEnd"/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Д.М., </w:t>
            </w:r>
            <w:proofErr w:type="spellStart"/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Гильманова</w:t>
            </w:r>
            <w:proofErr w:type="spellEnd"/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Л.Р., </w:t>
            </w:r>
            <w:proofErr w:type="spellStart"/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Гильфанова</w:t>
            </w:r>
            <w:proofErr w:type="spellEnd"/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Г.Т.,  </w:t>
            </w:r>
            <w:proofErr w:type="spellStart"/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Латыйпова</w:t>
            </w:r>
            <w:proofErr w:type="spellEnd"/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Э.Р., </w:t>
            </w:r>
            <w:proofErr w:type="spellStart"/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Минибаева</w:t>
            </w:r>
            <w:proofErr w:type="spellEnd"/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Ф.Ф., </w:t>
            </w:r>
            <w:proofErr w:type="spellStart"/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Носевич</w:t>
            </w:r>
            <w:proofErr w:type="spellEnd"/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Т.А., </w:t>
            </w:r>
            <w:proofErr w:type="spellStart"/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Сунгатуллина</w:t>
            </w:r>
            <w:proofErr w:type="spellEnd"/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Г.А., </w:t>
            </w:r>
            <w:proofErr w:type="spellStart"/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Хатбуллин</w:t>
            </w:r>
            <w:proofErr w:type="spellEnd"/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И.Г.</w:t>
            </w:r>
          </w:p>
        </w:tc>
        <w:tc>
          <w:tcPr>
            <w:tcW w:w="2835" w:type="dxa"/>
            <w:vAlign w:val="center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</w:t>
            </w:r>
            <w:proofErr w:type="spellStart"/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Курай</w:t>
            </w:r>
            <w:proofErr w:type="spellEnd"/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» </w:t>
            </w:r>
          </w:p>
        </w:tc>
        <w:tc>
          <w:tcPr>
            <w:tcW w:w="1559" w:type="dxa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022301" w:rsidRPr="00590451" w:rsidRDefault="00022301" w:rsidP="00022301">
            <w:pPr>
              <w:jc w:val="center"/>
              <w:rPr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Очная</w:t>
            </w:r>
          </w:p>
        </w:tc>
        <w:tc>
          <w:tcPr>
            <w:tcW w:w="1384" w:type="dxa"/>
            <w:gridSpan w:val="2"/>
          </w:tcPr>
          <w:p w:rsidR="00022301" w:rsidRPr="00590451" w:rsidRDefault="00022301" w:rsidP="0002230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022301" w:rsidRPr="00590451" w:rsidRDefault="00022301" w:rsidP="0002230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022301" w:rsidRPr="00590451" w:rsidRDefault="00022301" w:rsidP="0002230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022301" w:rsidRPr="00590451" w:rsidRDefault="00022301" w:rsidP="00022301">
            <w:pPr>
              <w:rPr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Русский</w:t>
            </w:r>
          </w:p>
        </w:tc>
        <w:tc>
          <w:tcPr>
            <w:tcW w:w="2160" w:type="dxa"/>
          </w:tcPr>
          <w:p w:rsidR="00022301" w:rsidRPr="00590451" w:rsidRDefault="00022301" w:rsidP="0002230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022301" w:rsidRPr="00590451" w:rsidRDefault="00022301" w:rsidP="0002230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022301" w:rsidRPr="00590451" w:rsidRDefault="00022301" w:rsidP="0002230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022301" w:rsidRPr="00590451" w:rsidRDefault="00022301" w:rsidP="00022301">
            <w:pPr>
              <w:rPr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Используется</w:t>
            </w:r>
          </w:p>
        </w:tc>
        <w:tc>
          <w:tcPr>
            <w:tcW w:w="1559" w:type="dxa"/>
            <w:vAlign w:val="center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Авторская</w:t>
            </w:r>
          </w:p>
        </w:tc>
        <w:tc>
          <w:tcPr>
            <w:tcW w:w="1559" w:type="dxa"/>
            <w:vAlign w:val="center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 года</w:t>
            </w:r>
          </w:p>
        </w:tc>
        <w:tc>
          <w:tcPr>
            <w:tcW w:w="1843" w:type="dxa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7-13 лет</w:t>
            </w:r>
          </w:p>
        </w:tc>
      </w:tr>
      <w:tr w:rsidR="00022301" w:rsidRPr="00590451" w:rsidTr="00EA2834">
        <w:trPr>
          <w:trHeight w:val="252"/>
        </w:trPr>
        <w:tc>
          <w:tcPr>
            <w:tcW w:w="567" w:type="dxa"/>
          </w:tcPr>
          <w:p w:rsidR="00022301" w:rsidRPr="00590451" w:rsidRDefault="00022301" w:rsidP="00022301">
            <w:pPr>
              <w:jc w:val="right"/>
              <w:rPr>
                <w:color w:val="000000"/>
                <w:sz w:val="24"/>
                <w:szCs w:val="24"/>
              </w:rPr>
            </w:pPr>
            <w:r w:rsidRPr="00590451">
              <w:rPr>
                <w:color w:val="000000"/>
                <w:sz w:val="24"/>
                <w:szCs w:val="24"/>
              </w:rPr>
              <w:t>14.</w:t>
            </w:r>
          </w:p>
        </w:tc>
        <w:tc>
          <w:tcPr>
            <w:tcW w:w="1985" w:type="dxa"/>
            <w:vAlign w:val="center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Никитина А.Е.</w:t>
            </w:r>
          </w:p>
        </w:tc>
        <w:tc>
          <w:tcPr>
            <w:tcW w:w="2835" w:type="dxa"/>
            <w:vAlign w:val="center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«Фольклор </w:t>
            </w:r>
            <w:proofErr w:type="spellStart"/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кряшен</w:t>
            </w:r>
            <w:proofErr w:type="spellEnd"/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» </w:t>
            </w:r>
          </w:p>
        </w:tc>
        <w:tc>
          <w:tcPr>
            <w:tcW w:w="1559" w:type="dxa"/>
          </w:tcPr>
          <w:p w:rsidR="00022301" w:rsidRPr="00590451" w:rsidRDefault="00022301" w:rsidP="00022301">
            <w:pPr>
              <w:jc w:val="center"/>
              <w:rPr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Очная</w:t>
            </w:r>
          </w:p>
        </w:tc>
        <w:tc>
          <w:tcPr>
            <w:tcW w:w="1384" w:type="dxa"/>
            <w:gridSpan w:val="2"/>
          </w:tcPr>
          <w:p w:rsidR="00022301" w:rsidRPr="00590451" w:rsidRDefault="00022301" w:rsidP="00022301">
            <w:pPr>
              <w:rPr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Татарский </w:t>
            </w:r>
          </w:p>
        </w:tc>
        <w:tc>
          <w:tcPr>
            <w:tcW w:w="2160" w:type="dxa"/>
          </w:tcPr>
          <w:p w:rsidR="00022301" w:rsidRPr="00590451" w:rsidRDefault="00022301" w:rsidP="00022301">
            <w:pPr>
              <w:rPr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Используется</w:t>
            </w:r>
          </w:p>
        </w:tc>
        <w:tc>
          <w:tcPr>
            <w:tcW w:w="1559" w:type="dxa"/>
            <w:vAlign w:val="center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Модифицированная  </w:t>
            </w:r>
          </w:p>
        </w:tc>
        <w:tc>
          <w:tcPr>
            <w:tcW w:w="1559" w:type="dxa"/>
            <w:vAlign w:val="center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 лет </w:t>
            </w:r>
          </w:p>
        </w:tc>
        <w:tc>
          <w:tcPr>
            <w:tcW w:w="1843" w:type="dxa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9-17 лет</w:t>
            </w:r>
          </w:p>
        </w:tc>
      </w:tr>
      <w:tr w:rsidR="00022301" w:rsidRPr="00590451" w:rsidTr="00EA2834">
        <w:trPr>
          <w:trHeight w:val="252"/>
        </w:trPr>
        <w:tc>
          <w:tcPr>
            <w:tcW w:w="567" w:type="dxa"/>
          </w:tcPr>
          <w:p w:rsidR="00022301" w:rsidRPr="00590451" w:rsidRDefault="00022301" w:rsidP="00022301">
            <w:pPr>
              <w:jc w:val="right"/>
              <w:rPr>
                <w:color w:val="000000"/>
                <w:sz w:val="24"/>
                <w:szCs w:val="24"/>
              </w:rPr>
            </w:pPr>
            <w:r w:rsidRPr="00590451">
              <w:rPr>
                <w:color w:val="000000"/>
                <w:sz w:val="24"/>
                <w:szCs w:val="24"/>
              </w:rPr>
              <w:lastRenderedPageBreak/>
              <w:t>15.</w:t>
            </w:r>
          </w:p>
        </w:tc>
        <w:tc>
          <w:tcPr>
            <w:tcW w:w="1985" w:type="dxa"/>
            <w:vAlign w:val="center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Зиангирова</w:t>
            </w:r>
            <w:proofErr w:type="spellEnd"/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Л.Д.</w:t>
            </w:r>
          </w:p>
        </w:tc>
        <w:tc>
          <w:tcPr>
            <w:tcW w:w="2835" w:type="dxa"/>
            <w:vAlign w:val="center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«Җидегән чишмә» </w:t>
            </w:r>
          </w:p>
        </w:tc>
        <w:tc>
          <w:tcPr>
            <w:tcW w:w="1559" w:type="dxa"/>
          </w:tcPr>
          <w:p w:rsidR="00022301" w:rsidRPr="00590451" w:rsidRDefault="00022301" w:rsidP="00022301">
            <w:pPr>
              <w:jc w:val="center"/>
              <w:rPr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Очная</w:t>
            </w:r>
          </w:p>
        </w:tc>
        <w:tc>
          <w:tcPr>
            <w:tcW w:w="1384" w:type="dxa"/>
            <w:gridSpan w:val="2"/>
            <w:vAlign w:val="center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Русский </w:t>
            </w:r>
          </w:p>
        </w:tc>
        <w:tc>
          <w:tcPr>
            <w:tcW w:w="2160" w:type="dxa"/>
          </w:tcPr>
          <w:p w:rsidR="00022301" w:rsidRPr="00590451" w:rsidRDefault="00022301" w:rsidP="00022301">
            <w:pPr>
              <w:rPr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Используется</w:t>
            </w:r>
          </w:p>
        </w:tc>
        <w:tc>
          <w:tcPr>
            <w:tcW w:w="1559" w:type="dxa"/>
            <w:vAlign w:val="center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Модифицированная </w:t>
            </w:r>
          </w:p>
        </w:tc>
        <w:tc>
          <w:tcPr>
            <w:tcW w:w="1559" w:type="dxa"/>
            <w:vAlign w:val="center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 года</w:t>
            </w:r>
          </w:p>
        </w:tc>
        <w:tc>
          <w:tcPr>
            <w:tcW w:w="1843" w:type="dxa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8-13 лет</w:t>
            </w:r>
          </w:p>
        </w:tc>
      </w:tr>
      <w:tr w:rsidR="00022301" w:rsidRPr="00590451" w:rsidTr="00EA2834">
        <w:trPr>
          <w:trHeight w:val="561"/>
        </w:trPr>
        <w:tc>
          <w:tcPr>
            <w:tcW w:w="567" w:type="dxa"/>
          </w:tcPr>
          <w:p w:rsidR="00022301" w:rsidRPr="00590451" w:rsidRDefault="00022301" w:rsidP="0002230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</w:t>
            </w:r>
          </w:p>
        </w:tc>
        <w:tc>
          <w:tcPr>
            <w:tcW w:w="1985" w:type="dxa"/>
            <w:vAlign w:val="center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Зарипова</w:t>
            </w:r>
            <w:proofErr w:type="spellEnd"/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А.Г.</w:t>
            </w:r>
          </w:p>
        </w:tc>
        <w:tc>
          <w:tcPr>
            <w:tcW w:w="2835" w:type="dxa"/>
            <w:vAlign w:val="center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«Тел күрке - сүз»      </w:t>
            </w:r>
          </w:p>
        </w:tc>
        <w:tc>
          <w:tcPr>
            <w:tcW w:w="1559" w:type="dxa"/>
          </w:tcPr>
          <w:p w:rsidR="00022301" w:rsidRPr="00590451" w:rsidRDefault="00022301" w:rsidP="00022301">
            <w:pPr>
              <w:jc w:val="center"/>
              <w:rPr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Очная</w:t>
            </w:r>
          </w:p>
        </w:tc>
        <w:tc>
          <w:tcPr>
            <w:tcW w:w="1384" w:type="dxa"/>
            <w:gridSpan w:val="2"/>
            <w:vAlign w:val="center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Татарский</w:t>
            </w:r>
          </w:p>
        </w:tc>
        <w:tc>
          <w:tcPr>
            <w:tcW w:w="2160" w:type="dxa"/>
          </w:tcPr>
          <w:p w:rsidR="00022301" w:rsidRPr="00590451" w:rsidRDefault="00022301" w:rsidP="00022301">
            <w:pPr>
              <w:rPr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Используется</w:t>
            </w:r>
          </w:p>
        </w:tc>
        <w:tc>
          <w:tcPr>
            <w:tcW w:w="1559" w:type="dxa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Модифицированная</w:t>
            </w:r>
          </w:p>
        </w:tc>
        <w:tc>
          <w:tcPr>
            <w:tcW w:w="1559" w:type="dxa"/>
            <w:vAlign w:val="center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  года</w:t>
            </w:r>
          </w:p>
        </w:tc>
        <w:tc>
          <w:tcPr>
            <w:tcW w:w="1843" w:type="dxa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11-15 лет</w:t>
            </w: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</w:p>
        </w:tc>
      </w:tr>
      <w:tr w:rsidR="00022301" w:rsidRPr="00590451" w:rsidTr="00EA2834">
        <w:trPr>
          <w:trHeight w:val="616"/>
        </w:trPr>
        <w:tc>
          <w:tcPr>
            <w:tcW w:w="567" w:type="dxa"/>
          </w:tcPr>
          <w:p w:rsidR="00022301" w:rsidRPr="00590451" w:rsidRDefault="00022301" w:rsidP="0002230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</w:t>
            </w:r>
          </w:p>
        </w:tc>
        <w:tc>
          <w:tcPr>
            <w:tcW w:w="1985" w:type="dxa"/>
            <w:vAlign w:val="center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Гимадеева</w:t>
            </w:r>
            <w:proofErr w:type="spellEnd"/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Л.И.</w:t>
            </w:r>
          </w:p>
        </w:tc>
        <w:tc>
          <w:tcPr>
            <w:tcW w:w="2835" w:type="dxa"/>
            <w:vAlign w:val="center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«Нәфис сүз»</w:t>
            </w:r>
          </w:p>
        </w:tc>
        <w:tc>
          <w:tcPr>
            <w:tcW w:w="1559" w:type="dxa"/>
          </w:tcPr>
          <w:p w:rsidR="00022301" w:rsidRPr="00590451" w:rsidRDefault="00022301" w:rsidP="00022301">
            <w:pPr>
              <w:jc w:val="center"/>
              <w:rPr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Очная</w:t>
            </w:r>
          </w:p>
        </w:tc>
        <w:tc>
          <w:tcPr>
            <w:tcW w:w="1384" w:type="dxa"/>
            <w:gridSpan w:val="2"/>
            <w:vAlign w:val="center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Татарский</w:t>
            </w:r>
          </w:p>
        </w:tc>
        <w:tc>
          <w:tcPr>
            <w:tcW w:w="2160" w:type="dxa"/>
          </w:tcPr>
          <w:p w:rsidR="00022301" w:rsidRPr="00590451" w:rsidRDefault="00022301" w:rsidP="00022301">
            <w:pPr>
              <w:rPr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Используется</w:t>
            </w:r>
          </w:p>
        </w:tc>
        <w:tc>
          <w:tcPr>
            <w:tcW w:w="1559" w:type="dxa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Модифицированная</w:t>
            </w:r>
          </w:p>
        </w:tc>
        <w:tc>
          <w:tcPr>
            <w:tcW w:w="1559" w:type="dxa"/>
            <w:vAlign w:val="center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год </w:t>
            </w:r>
          </w:p>
        </w:tc>
        <w:tc>
          <w:tcPr>
            <w:tcW w:w="1843" w:type="dxa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8-9 лет</w:t>
            </w:r>
          </w:p>
        </w:tc>
      </w:tr>
      <w:tr w:rsidR="00022301" w:rsidRPr="00590451" w:rsidTr="00EA2834">
        <w:trPr>
          <w:trHeight w:val="670"/>
        </w:trPr>
        <w:tc>
          <w:tcPr>
            <w:tcW w:w="567" w:type="dxa"/>
          </w:tcPr>
          <w:p w:rsidR="00022301" w:rsidRPr="00590451" w:rsidRDefault="00022301" w:rsidP="0002230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</w:t>
            </w:r>
          </w:p>
        </w:tc>
        <w:tc>
          <w:tcPr>
            <w:tcW w:w="1985" w:type="dxa"/>
            <w:vAlign w:val="center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sz w:val="24"/>
                <w:szCs w:val="24"/>
              </w:rPr>
              <w:t>Борисова Э.Ф.</w:t>
            </w:r>
          </w:p>
        </w:tc>
        <w:tc>
          <w:tcPr>
            <w:tcW w:w="2835" w:type="dxa"/>
            <w:vAlign w:val="center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sz w:val="24"/>
                <w:szCs w:val="24"/>
              </w:rPr>
              <w:t xml:space="preserve"> «Лепка»</w:t>
            </w:r>
          </w:p>
        </w:tc>
        <w:tc>
          <w:tcPr>
            <w:tcW w:w="1559" w:type="dxa"/>
          </w:tcPr>
          <w:p w:rsidR="00022301" w:rsidRPr="00590451" w:rsidRDefault="00022301" w:rsidP="00022301">
            <w:pPr>
              <w:jc w:val="center"/>
              <w:rPr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Очная</w:t>
            </w:r>
          </w:p>
        </w:tc>
        <w:tc>
          <w:tcPr>
            <w:tcW w:w="1384" w:type="dxa"/>
            <w:gridSpan w:val="2"/>
          </w:tcPr>
          <w:p w:rsidR="00022301" w:rsidRPr="00590451" w:rsidRDefault="00022301" w:rsidP="00022301">
            <w:pPr>
              <w:rPr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Русский </w:t>
            </w:r>
          </w:p>
        </w:tc>
        <w:tc>
          <w:tcPr>
            <w:tcW w:w="2160" w:type="dxa"/>
          </w:tcPr>
          <w:p w:rsidR="00022301" w:rsidRPr="00590451" w:rsidRDefault="00022301" w:rsidP="00022301">
            <w:pPr>
              <w:rPr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Используется</w:t>
            </w:r>
          </w:p>
        </w:tc>
        <w:tc>
          <w:tcPr>
            <w:tcW w:w="1559" w:type="dxa"/>
            <w:vAlign w:val="center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sz w:val="24"/>
                <w:szCs w:val="24"/>
              </w:rPr>
              <w:t>Адаптированная</w:t>
            </w:r>
          </w:p>
        </w:tc>
        <w:tc>
          <w:tcPr>
            <w:tcW w:w="1559" w:type="dxa"/>
            <w:vAlign w:val="center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sz w:val="24"/>
                <w:szCs w:val="24"/>
              </w:rPr>
              <w:t>4 года</w:t>
            </w: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843" w:type="dxa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sz w:val="24"/>
                <w:szCs w:val="24"/>
              </w:rPr>
              <w:t>7-14 лет</w:t>
            </w:r>
          </w:p>
        </w:tc>
      </w:tr>
      <w:tr w:rsidR="00022301" w:rsidRPr="00590451" w:rsidTr="00EA2834">
        <w:trPr>
          <w:trHeight w:val="581"/>
        </w:trPr>
        <w:tc>
          <w:tcPr>
            <w:tcW w:w="567" w:type="dxa"/>
          </w:tcPr>
          <w:p w:rsidR="00022301" w:rsidRPr="00590451" w:rsidRDefault="00022301" w:rsidP="0002230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</w:t>
            </w:r>
          </w:p>
        </w:tc>
        <w:tc>
          <w:tcPr>
            <w:tcW w:w="1985" w:type="dxa"/>
            <w:vAlign w:val="center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Зеленова</w:t>
            </w:r>
            <w:proofErr w:type="spellEnd"/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Г.Р.</w:t>
            </w:r>
          </w:p>
        </w:tc>
        <w:tc>
          <w:tcPr>
            <w:tcW w:w="2835" w:type="dxa"/>
            <w:vAlign w:val="center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«Художники»</w:t>
            </w:r>
          </w:p>
        </w:tc>
        <w:tc>
          <w:tcPr>
            <w:tcW w:w="1559" w:type="dxa"/>
          </w:tcPr>
          <w:p w:rsidR="00022301" w:rsidRPr="00590451" w:rsidRDefault="00022301" w:rsidP="00022301">
            <w:pPr>
              <w:jc w:val="center"/>
              <w:rPr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Очная</w:t>
            </w:r>
          </w:p>
        </w:tc>
        <w:tc>
          <w:tcPr>
            <w:tcW w:w="1384" w:type="dxa"/>
            <w:gridSpan w:val="2"/>
          </w:tcPr>
          <w:p w:rsidR="00022301" w:rsidRPr="00590451" w:rsidRDefault="00022301" w:rsidP="00022301">
            <w:pPr>
              <w:rPr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Русский </w:t>
            </w:r>
          </w:p>
        </w:tc>
        <w:tc>
          <w:tcPr>
            <w:tcW w:w="2160" w:type="dxa"/>
          </w:tcPr>
          <w:p w:rsidR="00022301" w:rsidRPr="00590451" w:rsidRDefault="00022301" w:rsidP="00022301">
            <w:pPr>
              <w:rPr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Используется</w:t>
            </w:r>
          </w:p>
        </w:tc>
        <w:tc>
          <w:tcPr>
            <w:tcW w:w="1559" w:type="dxa"/>
          </w:tcPr>
          <w:p w:rsidR="00022301" w:rsidRPr="00590451" w:rsidRDefault="00022301" w:rsidP="00022301">
            <w:pPr>
              <w:jc w:val="center"/>
              <w:rPr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Модифицированная</w:t>
            </w:r>
          </w:p>
        </w:tc>
        <w:tc>
          <w:tcPr>
            <w:tcW w:w="1559" w:type="dxa"/>
            <w:vAlign w:val="center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год </w:t>
            </w:r>
          </w:p>
        </w:tc>
        <w:tc>
          <w:tcPr>
            <w:tcW w:w="1843" w:type="dxa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7-11 лет</w:t>
            </w:r>
          </w:p>
        </w:tc>
      </w:tr>
      <w:tr w:rsidR="00022301" w:rsidRPr="00590451" w:rsidTr="00EA2834">
        <w:trPr>
          <w:trHeight w:val="252"/>
        </w:trPr>
        <w:tc>
          <w:tcPr>
            <w:tcW w:w="567" w:type="dxa"/>
          </w:tcPr>
          <w:p w:rsidR="00022301" w:rsidRPr="00590451" w:rsidRDefault="00022301" w:rsidP="0002230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20.</w:t>
            </w:r>
          </w:p>
        </w:tc>
        <w:tc>
          <w:tcPr>
            <w:tcW w:w="1985" w:type="dxa"/>
            <w:vAlign w:val="center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Галлямова</w:t>
            </w:r>
            <w:proofErr w:type="spellEnd"/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Г.Я.</w:t>
            </w:r>
          </w:p>
        </w:tc>
        <w:tc>
          <w:tcPr>
            <w:tcW w:w="2835" w:type="dxa"/>
            <w:vAlign w:val="center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«Веселая кисточка»</w:t>
            </w:r>
          </w:p>
        </w:tc>
        <w:tc>
          <w:tcPr>
            <w:tcW w:w="1559" w:type="dxa"/>
          </w:tcPr>
          <w:p w:rsidR="00022301" w:rsidRPr="00590451" w:rsidRDefault="00022301" w:rsidP="00022301">
            <w:pPr>
              <w:jc w:val="center"/>
              <w:rPr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Очная</w:t>
            </w:r>
          </w:p>
        </w:tc>
        <w:tc>
          <w:tcPr>
            <w:tcW w:w="1384" w:type="dxa"/>
            <w:gridSpan w:val="2"/>
          </w:tcPr>
          <w:p w:rsidR="00022301" w:rsidRPr="00590451" w:rsidRDefault="00022301" w:rsidP="00022301">
            <w:pPr>
              <w:rPr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Русский </w:t>
            </w:r>
          </w:p>
        </w:tc>
        <w:tc>
          <w:tcPr>
            <w:tcW w:w="2160" w:type="dxa"/>
          </w:tcPr>
          <w:p w:rsidR="00022301" w:rsidRPr="00590451" w:rsidRDefault="00022301" w:rsidP="00022301">
            <w:pPr>
              <w:rPr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Используется</w:t>
            </w:r>
          </w:p>
        </w:tc>
        <w:tc>
          <w:tcPr>
            <w:tcW w:w="1559" w:type="dxa"/>
          </w:tcPr>
          <w:p w:rsidR="00022301" w:rsidRPr="00590451" w:rsidRDefault="00022301" w:rsidP="00022301">
            <w:pPr>
              <w:jc w:val="center"/>
              <w:rPr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Модифицированная</w:t>
            </w:r>
          </w:p>
        </w:tc>
        <w:tc>
          <w:tcPr>
            <w:tcW w:w="1559" w:type="dxa"/>
            <w:vAlign w:val="center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3 года</w:t>
            </w:r>
          </w:p>
        </w:tc>
        <w:tc>
          <w:tcPr>
            <w:tcW w:w="1843" w:type="dxa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7-12 лет</w:t>
            </w:r>
          </w:p>
        </w:tc>
      </w:tr>
      <w:tr w:rsidR="00022301" w:rsidRPr="00590451" w:rsidTr="00EA2834">
        <w:trPr>
          <w:trHeight w:val="689"/>
        </w:trPr>
        <w:tc>
          <w:tcPr>
            <w:tcW w:w="567" w:type="dxa"/>
          </w:tcPr>
          <w:p w:rsidR="00022301" w:rsidRPr="00590451" w:rsidRDefault="00022301" w:rsidP="0002230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21.</w:t>
            </w:r>
          </w:p>
        </w:tc>
        <w:tc>
          <w:tcPr>
            <w:tcW w:w="1985" w:type="dxa"/>
            <w:vAlign w:val="center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Муханова</w:t>
            </w:r>
            <w:proofErr w:type="spellEnd"/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Ю.П.</w:t>
            </w:r>
          </w:p>
        </w:tc>
        <w:tc>
          <w:tcPr>
            <w:tcW w:w="2835" w:type="dxa"/>
            <w:vAlign w:val="center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«ИЗО»</w:t>
            </w:r>
          </w:p>
        </w:tc>
        <w:tc>
          <w:tcPr>
            <w:tcW w:w="1559" w:type="dxa"/>
          </w:tcPr>
          <w:p w:rsidR="00022301" w:rsidRPr="00590451" w:rsidRDefault="00022301" w:rsidP="00022301">
            <w:pPr>
              <w:jc w:val="center"/>
              <w:rPr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Очная</w:t>
            </w:r>
          </w:p>
        </w:tc>
        <w:tc>
          <w:tcPr>
            <w:tcW w:w="1384" w:type="dxa"/>
            <w:gridSpan w:val="2"/>
          </w:tcPr>
          <w:p w:rsidR="00022301" w:rsidRPr="00590451" w:rsidRDefault="00022301" w:rsidP="00022301">
            <w:pPr>
              <w:rPr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Русский </w:t>
            </w:r>
          </w:p>
        </w:tc>
        <w:tc>
          <w:tcPr>
            <w:tcW w:w="2160" w:type="dxa"/>
          </w:tcPr>
          <w:p w:rsidR="00022301" w:rsidRPr="00590451" w:rsidRDefault="00022301" w:rsidP="00022301">
            <w:pPr>
              <w:rPr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Используется</w:t>
            </w:r>
          </w:p>
        </w:tc>
        <w:tc>
          <w:tcPr>
            <w:tcW w:w="1559" w:type="dxa"/>
          </w:tcPr>
          <w:p w:rsidR="00022301" w:rsidRPr="00590451" w:rsidRDefault="00022301" w:rsidP="00022301">
            <w:pPr>
              <w:jc w:val="center"/>
              <w:rPr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Модифицированная</w:t>
            </w:r>
          </w:p>
        </w:tc>
        <w:tc>
          <w:tcPr>
            <w:tcW w:w="1559" w:type="dxa"/>
            <w:vAlign w:val="center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год </w:t>
            </w:r>
          </w:p>
        </w:tc>
        <w:tc>
          <w:tcPr>
            <w:tcW w:w="1843" w:type="dxa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8-14 лет</w:t>
            </w:r>
          </w:p>
        </w:tc>
      </w:tr>
      <w:tr w:rsidR="00022301" w:rsidRPr="00590451" w:rsidTr="00EA2834">
        <w:trPr>
          <w:trHeight w:val="252"/>
        </w:trPr>
        <w:tc>
          <w:tcPr>
            <w:tcW w:w="567" w:type="dxa"/>
          </w:tcPr>
          <w:p w:rsidR="00022301" w:rsidRPr="00590451" w:rsidRDefault="00022301" w:rsidP="0002230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22.</w:t>
            </w:r>
          </w:p>
        </w:tc>
        <w:tc>
          <w:tcPr>
            <w:tcW w:w="1985" w:type="dxa"/>
            <w:vAlign w:val="center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Муханова</w:t>
            </w:r>
            <w:proofErr w:type="spellEnd"/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Ю.П.</w:t>
            </w:r>
          </w:p>
        </w:tc>
        <w:tc>
          <w:tcPr>
            <w:tcW w:w="2835" w:type="dxa"/>
            <w:vAlign w:val="center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«Основы дизайна»</w:t>
            </w:r>
          </w:p>
        </w:tc>
        <w:tc>
          <w:tcPr>
            <w:tcW w:w="1559" w:type="dxa"/>
          </w:tcPr>
          <w:p w:rsidR="00022301" w:rsidRPr="00590451" w:rsidRDefault="00022301" w:rsidP="00022301">
            <w:pPr>
              <w:jc w:val="center"/>
              <w:rPr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Очная</w:t>
            </w:r>
          </w:p>
        </w:tc>
        <w:tc>
          <w:tcPr>
            <w:tcW w:w="1384" w:type="dxa"/>
            <w:gridSpan w:val="2"/>
          </w:tcPr>
          <w:p w:rsidR="00022301" w:rsidRPr="00590451" w:rsidRDefault="00022301" w:rsidP="00022301">
            <w:pPr>
              <w:rPr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Русский </w:t>
            </w:r>
          </w:p>
        </w:tc>
        <w:tc>
          <w:tcPr>
            <w:tcW w:w="2160" w:type="dxa"/>
          </w:tcPr>
          <w:p w:rsidR="00022301" w:rsidRPr="00590451" w:rsidRDefault="00022301" w:rsidP="00022301">
            <w:pPr>
              <w:rPr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Используется</w:t>
            </w:r>
          </w:p>
        </w:tc>
        <w:tc>
          <w:tcPr>
            <w:tcW w:w="1559" w:type="dxa"/>
            <w:vAlign w:val="center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Авторская</w:t>
            </w: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</w:p>
        </w:tc>
        <w:tc>
          <w:tcPr>
            <w:tcW w:w="1559" w:type="dxa"/>
            <w:vAlign w:val="center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4 года</w:t>
            </w:r>
          </w:p>
        </w:tc>
        <w:tc>
          <w:tcPr>
            <w:tcW w:w="1843" w:type="dxa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7-13 лет</w:t>
            </w:r>
          </w:p>
        </w:tc>
      </w:tr>
      <w:tr w:rsidR="00022301" w:rsidRPr="00590451" w:rsidTr="00EA2834">
        <w:trPr>
          <w:trHeight w:val="1179"/>
        </w:trPr>
        <w:tc>
          <w:tcPr>
            <w:tcW w:w="567" w:type="dxa"/>
          </w:tcPr>
          <w:p w:rsidR="00022301" w:rsidRPr="00590451" w:rsidRDefault="00022301" w:rsidP="00022301">
            <w:pPr>
              <w:jc w:val="right"/>
              <w:rPr>
                <w:color w:val="000000"/>
                <w:sz w:val="24"/>
                <w:szCs w:val="24"/>
              </w:rPr>
            </w:pPr>
            <w:r w:rsidRPr="00590451">
              <w:rPr>
                <w:color w:val="000000"/>
                <w:sz w:val="24"/>
                <w:szCs w:val="24"/>
              </w:rPr>
              <w:t>23.</w:t>
            </w:r>
          </w:p>
        </w:tc>
        <w:tc>
          <w:tcPr>
            <w:tcW w:w="1985" w:type="dxa"/>
            <w:vAlign w:val="center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Нугманова</w:t>
            </w:r>
            <w:proofErr w:type="spellEnd"/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И.М.</w:t>
            </w:r>
          </w:p>
        </w:tc>
        <w:tc>
          <w:tcPr>
            <w:tcW w:w="2835" w:type="dxa"/>
            <w:vAlign w:val="center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</w:t>
            </w:r>
            <w:proofErr w:type="spellStart"/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Бисероплетение</w:t>
            </w:r>
            <w:proofErr w:type="spellEnd"/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», «Бусинка»</w:t>
            </w:r>
          </w:p>
        </w:tc>
        <w:tc>
          <w:tcPr>
            <w:tcW w:w="1559" w:type="dxa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Очная</w:t>
            </w:r>
          </w:p>
        </w:tc>
        <w:tc>
          <w:tcPr>
            <w:tcW w:w="1384" w:type="dxa"/>
            <w:gridSpan w:val="2"/>
          </w:tcPr>
          <w:p w:rsidR="00022301" w:rsidRPr="00590451" w:rsidRDefault="00022301" w:rsidP="000223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Русский </w:t>
            </w:r>
          </w:p>
        </w:tc>
        <w:tc>
          <w:tcPr>
            <w:tcW w:w="2160" w:type="dxa"/>
          </w:tcPr>
          <w:p w:rsidR="00022301" w:rsidRPr="00590451" w:rsidRDefault="00022301" w:rsidP="000223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Используется</w:t>
            </w:r>
          </w:p>
        </w:tc>
        <w:tc>
          <w:tcPr>
            <w:tcW w:w="1559" w:type="dxa"/>
            <w:vAlign w:val="center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Авторская, </w:t>
            </w:r>
            <w:proofErr w:type="spellStart"/>
            <w:proofErr w:type="gramStart"/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адаптиро</w:t>
            </w:r>
            <w:proofErr w:type="spellEnd"/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ванная</w:t>
            </w:r>
            <w:proofErr w:type="gramEnd"/>
          </w:p>
        </w:tc>
        <w:tc>
          <w:tcPr>
            <w:tcW w:w="1559" w:type="dxa"/>
            <w:vAlign w:val="center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 года</w:t>
            </w:r>
          </w:p>
        </w:tc>
        <w:tc>
          <w:tcPr>
            <w:tcW w:w="1843" w:type="dxa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8-18 лет</w:t>
            </w:r>
          </w:p>
        </w:tc>
      </w:tr>
      <w:tr w:rsidR="00022301" w:rsidRPr="00590451" w:rsidTr="00EA2834">
        <w:trPr>
          <w:trHeight w:val="930"/>
        </w:trPr>
        <w:tc>
          <w:tcPr>
            <w:tcW w:w="567" w:type="dxa"/>
          </w:tcPr>
          <w:p w:rsidR="00022301" w:rsidRPr="00590451" w:rsidRDefault="00022301" w:rsidP="00022301">
            <w:pPr>
              <w:jc w:val="right"/>
              <w:rPr>
                <w:color w:val="000000"/>
                <w:sz w:val="24"/>
                <w:szCs w:val="24"/>
              </w:rPr>
            </w:pPr>
            <w:r w:rsidRPr="00590451">
              <w:rPr>
                <w:color w:val="000000"/>
                <w:sz w:val="24"/>
                <w:szCs w:val="24"/>
              </w:rPr>
              <w:t>24.</w:t>
            </w:r>
          </w:p>
        </w:tc>
        <w:tc>
          <w:tcPr>
            <w:tcW w:w="1985" w:type="dxa"/>
            <w:vAlign w:val="center"/>
          </w:tcPr>
          <w:p w:rsidR="00022301" w:rsidRPr="00590451" w:rsidRDefault="00022301" w:rsidP="0002230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Нугманова</w:t>
            </w:r>
            <w:proofErr w:type="spellEnd"/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И.М.</w:t>
            </w:r>
          </w:p>
        </w:tc>
        <w:tc>
          <w:tcPr>
            <w:tcW w:w="2835" w:type="dxa"/>
            <w:vAlign w:val="center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</w:t>
            </w:r>
            <w:proofErr w:type="spellStart"/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Бисероплетение</w:t>
            </w:r>
            <w:proofErr w:type="spellEnd"/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</w:p>
        </w:tc>
        <w:tc>
          <w:tcPr>
            <w:tcW w:w="1559" w:type="dxa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Очная</w:t>
            </w:r>
          </w:p>
        </w:tc>
        <w:tc>
          <w:tcPr>
            <w:tcW w:w="1384" w:type="dxa"/>
            <w:gridSpan w:val="2"/>
          </w:tcPr>
          <w:p w:rsidR="00022301" w:rsidRPr="00590451" w:rsidRDefault="00022301" w:rsidP="000223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Русский </w:t>
            </w:r>
          </w:p>
        </w:tc>
        <w:tc>
          <w:tcPr>
            <w:tcW w:w="2160" w:type="dxa"/>
          </w:tcPr>
          <w:p w:rsidR="00022301" w:rsidRPr="00590451" w:rsidRDefault="00022301" w:rsidP="000223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Используется</w:t>
            </w:r>
          </w:p>
        </w:tc>
        <w:tc>
          <w:tcPr>
            <w:tcW w:w="1559" w:type="dxa"/>
            <w:vAlign w:val="center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Авторская </w:t>
            </w:r>
          </w:p>
        </w:tc>
        <w:tc>
          <w:tcPr>
            <w:tcW w:w="1559" w:type="dxa"/>
            <w:vAlign w:val="center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 года </w:t>
            </w:r>
          </w:p>
        </w:tc>
        <w:tc>
          <w:tcPr>
            <w:tcW w:w="1843" w:type="dxa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7-15 лет</w:t>
            </w:r>
          </w:p>
        </w:tc>
      </w:tr>
      <w:tr w:rsidR="00022301" w:rsidRPr="00590451" w:rsidTr="00EA2834">
        <w:trPr>
          <w:trHeight w:val="252"/>
        </w:trPr>
        <w:tc>
          <w:tcPr>
            <w:tcW w:w="567" w:type="dxa"/>
          </w:tcPr>
          <w:p w:rsidR="00022301" w:rsidRPr="00590451" w:rsidRDefault="00022301" w:rsidP="00022301">
            <w:pPr>
              <w:jc w:val="right"/>
              <w:rPr>
                <w:color w:val="000000"/>
                <w:sz w:val="24"/>
                <w:szCs w:val="24"/>
              </w:rPr>
            </w:pPr>
            <w:r w:rsidRPr="00590451">
              <w:rPr>
                <w:color w:val="000000"/>
                <w:sz w:val="24"/>
                <w:szCs w:val="24"/>
              </w:rPr>
              <w:lastRenderedPageBreak/>
              <w:t>25.</w:t>
            </w:r>
          </w:p>
        </w:tc>
        <w:tc>
          <w:tcPr>
            <w:tcW w:w="1985" w:type="dxa"/>
            <w:vAlign w:val="center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Хуснуллина</w:t>
            </w:r>
            <w:proofErr w:type="spellEnd"/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Л.Л.</w:t>
            </w:r>
          </w:p>
        </w:tc>
        <w:tc>
          <w:tcPr>
            <w:tcW w:w="2835" w:type="dxa"/>
            <w:vAlign w:val="center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</w:t>
            </w:r>
            <w:proofErr w:type="spellStart"/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Цветоделие</w:t>
            </w:r>
            <w:proofErr w:type="spellEnd"/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1559" w:type="dxa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Очная</w:t>
            </w:r>
          </w:p>
        </w:tc>
        <w:tc>
          <w:tcPr>
            <w:tcW w:w="1384" w:type="dxa"/>
            <w:gridSpan w:val="2"/>
          </w:tcPr>
          <w:p w:rsidR="00022301" w:rsidRPr="00590451" w:rsidRDefault="00022301" w:rsidP="000223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Русский </w:t>
            </w:r>
          </w:p>
        </w:tc>
        <w:tc>
          <w:tcPr>
            <w:tcW w:w="2160" w:type="dxa"/>
          </w:tcPr>
          <w:p w:rsidR="00022301" w:rsidRPr="00590451" w:rsidRDefault="00022301" w:rsidP="000223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Используется</w:t>
            </w:r>
          </w:p>
        </w:tc>
        <w:tc>
          <w:tcPr>
            <w:tcW w:w="1559" w:type="dxa"/>
            <w:vAlign w:val="center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Авторская </w:t>
            </w:r>
          </w:p>
        </w:tc>
        <w:tc>
          <w:tcPr>
            <w:tcW w:w="1559" w:type="dxa"/>
            <w:vAlign w:val="center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3 года </w:t>
            </w:r>
          </w:p>
        </w:tc>
        <w:tc>
          <w:tcPr>
            <w:tcW w:w="1843" w:type="dxa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7-15 лет</w:t>
            </w:r>
          </w:p>
        </w:tc>
      </w:tr>
      <w:tr w:rsidR="00022301" w:rsidRPr="00590451" w:rsidTr="00EA2834">
        <w:trPr>
          <w:trHeight w:val="252"/>
        </w:trPr>
        <w:tc>
          <w:tcPr>
            <w:tcW w:w="567" w:type="dxa"/>
          </w:tcPr>
          <w:p w:rsidR="00022301" w:rsidRPr="00590451" w:rsidRDefault="00022301" w:rsidP="0002230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26.</w:t>
            </w:r>
          </w:p>
        </w:tc>
        <w:tc>
          <w:tcPr>
            <w:tcW w:w="1985" w:type="dxa"/>
            <w:vAlign w:val="center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Ворожцова Т.Н.</w:t>
            </w:r>
          </w:p>
        </w:tc>
        <w:tc>
          <w:tcPr>
            <w:tcW w:w="2835" w:type="dxa"/>
            <w:vAlign w:val="center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«Юный дизайнер»</w:t>
            </w:r>
          </w:p>
        </w:tc>
        <w:tc>
          <w:tcPr>
            <w:tcW w:w="1559" w:type="dxa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Очная</w:t>
            </w:r>
          </w:p>
        </w:tc>
        <w:tc>
          <w:tcPr>
            <w:tcW w:w="1384" w:type="dxa"/>
            <w:gridSpan w:val="2"/>
          </w:tcPr>
          <w:p w:rsidR="00022301" w:rsidRPr="00590451" w:rsidRDefault="00022301" w:rsidP="000223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Русский </w:t>
            </w:r>
          </w:p>
        </w:tc>
        <w:tc>
          <w:tcPr>
            <w:tcW w:w="2160" w:type="dxa"/>
          </w:tcPr>
          <w:p w:rsidR="00022301" w:rsidRPr="00590451" w:rsidRDefault="00022301" w:rsidP="000223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Используется</w:t>
            </w:r>
          </w:p>
        </w:tc>
        <w:tc>
          <w:tcPr>
            <w:tcW w:w="1559" w:type="dxa"/>
            <w:vAlign w:val="center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Модифицированная </w:t>
            </w:r>
          </w:p>
        </w:tc>
        <w:tc>
          <w:tcPr>
            <w:tcW w:w="1559" w:type="dxa"/>
            <w:vAlign w:val="center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  года </w:t>
            </w:r>
          </w:p>
        </w:tc>
        <w:tc>
          <w:tcPr>
            <w:tcW w:w="1843" w:type="dxa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7-13 лет</w:t>
            </w:r>
          </w:p>
        </w:tc>
      </w:tr>
      <w:tr w:rsidR="00022301" w:rsidRPr="00590451" w:rsidTr="00EA2834">
        <w:trPr>
          <w:trHeight w:val="252"/>
        </w:trPr>
        <w:tc>
          <w:tcPr>
            <w:tcW w:w="567" w:type="dxa"/>
          </w:tcPr>
          <w:p w:rsidR="00022301" w:rsidRPr="00590451" w:rsidRDefault="00022301" w:rsidP="0002230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27.</w:t>
            </w:r>
          </w:p>
        </w:tc>
        <w:tc>
          <w:tcPr>
            <w:tcW w:w="1985" w:type="dxa"/>
            <w:vAlign w:val="center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Глухарёва И.С.</w:t>
            </w:r>
          </w:p>
        </w:tc>
        <w:tc>
          <w:tcPr>
            <w:tcW w:w="2835" w:type="dxa"/>
            <w:vAlign w:val="center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«Волшебная кисточка» </w:t>
            </w:r>
          </w:p>
        </w:tc>
        <w:tc>
          <w:tcPr>
            <w:tcW w:w="1559" w:type="dxa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Очная</w:t>
            </w:r>
          </w:p>
        </w:tc>
        <w:tc>
          <w:tcPr>
            <w:tcW w:w="1384" w:type="dxa"/>
            <w:gridSpan w:val="2"/>
          </w:tcPr>
          <w:p w:rsidR="00022301" w:rsidRPr="00590451" w:rsidRDefault="00022301" w:rsidP="000223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Русский </w:t>
            </w:r>
          </w:p>
        </w:tc>
        <w:tc>
          <w:tcPr>
            <w:tcW w:w="2160" w:type="dxa"/>
          </w:tcPr>
          <w:p w:rsidR="00022301" w:rsidRPr="00590451" w:rsidRDefault="00022301" w:rsidP="000223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Используется</w:t>
            </w:r>
          </w:p>
        </w:tc>
        <w:tc>
          <w:tcPr>
            <w:tcW w:w="1559" w:type="dxa"/>
            <w:vAlign w:val="center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Авторская </w:t>
            </w:r>
          </w:p>
        </w:tc>
        <w:tc>
          <w:tcPr>
            <w:tcW w:w="1559" w:type="dxa"/>
            <w:vAlign w:val="center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3 года </w:t>
            </w:r>
          </w:p>
        </w:tc>
        <w:tc>
          <w:tcPr>
            <w:tcW w:w="1843" w:type="dxa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7-15 лет</w:t>
            </w:r>
          </w:p>
        </w:tc>
      </w:tr>
      <w:tr w:rsidR="00022301" w:rsidRPr="00590451" w:rsidTr="00EA2834">
        <w:trPr>
          <w:trHeight w:val="252"/>
        </w:trPr>
        <w:tc>
          <w:tcPr>
            <w:tcW w:w="567" w:type="dxa"/>
          </w:tcPr>
          <w:p w:rsidR="00022301" w:rsidRPr="00590451" w:rsidRDefault="00022301" w:rsidP="0002230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28.</w:t>
            </w:r>
          </w:p>
        </w:tc>
        <w:tc>
          <w:tcPr>
            <w:tcW w:w="1985" w:type="dxa"/>
            <w:vAlign w:val="center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Исламхузина</w:t>
            </w:r>
            <w:proofErr w:type="spellEnd"/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Г.Ф.</w:t>
            </w:r>
          </w:p>
        </w:tc>
        <w:tc>
          <w:tcPr>
            <w:tcW w:w="2835" w:type="dxa"/>
            <w:vAlign w:val="center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«Разноцветная палитра»</w:t>
            </w:r>
          </w:p>
        </w:tc>
        <w:tc>
          <w:tcPr>
            <w:tcW w:w="1559" w:type="dxa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Очная</w:t>
            </w:r>
          </w:p>
        </w:tc>
        <w:tc>
          <w:tcPr>
            <w:tcW w:w="1384" w:type="dxa"/>
            <w:gridSpan w:val="2"/>
          </w:tcPr>
          <w:p w:rsidR="00022301" w:rsidRPr="00590451" w:rsidRDefault="00022301" w:rsidP="000223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Русский </w:t>
            </w:r>
          </w:p>
        </w:tc>
        <w:tc>
          <w:tcPr>
            <w:tcW w:w="2160" w:type="dxa"/>
          </w:tcPr>
          <w:p w:rsidR="00022301" w:rsidRPr="00590451" w:rsidRDefault="00022301" w:rsidP="000223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Используется</w:t>
            </w:r>
          </w:p>
        </w:tc>
        <w:tc>
          <w:tcPr>
            <w:tcW w:w="1559" w:type="dxa"/>
          </w:tcPr>
          <w:p w:rsidR="00022301" w:rsidRPr="00590451" w:rsidRDefault="00022301" w:rsidP="000223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Модифицированная </w:t>
            </w:r>
          </w:p>
        </w:tc>
        <w:tc>
          <w:tcPr>
            <w:tcW w:w="1559" w:type="dxa"/>
            <w:vAlign w:val="center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 года </w:t>
            </w:r>
          </w:p>
        </w:tc>
        <w:tc>
          <w:tcPr>
            <w:tcW w:w="1843" w:type="dxa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10-15 лет</w:t>
            </w:r>
          </w:p>
        </w:tc>
      </w:tr>
      <w:tr w:rsidR="00022301" w:rsidRPr="00590451" w:rsidTr="00EA2834">
        <w:trPr>
          <w:trHeight w:val="252"/>
        </w:trPr>
        <w:tc>
          <w:tcPr>
            <w:tcW w:w="567" w:type="dxa"/>
          </w:tcPr>
          <w:p w:rsidR="00022301" w:rsidRPr="00590451" w:rsidRDefault="00022301" w:rsidP="0002230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29.</w:t>
            </w:r>
          </w:p>
        </w:tc>
        <w:tc>
          <w:tcPr>
            <w:tcW w:w="1985" w:type="dxa"/>
            <w:vAlign w:val="center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Исламхузина</w:t>
            </w:r>
            <w:proofErr w:type="spellEnd"/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Г.Ф.</w:t>
            </w:r>
          </w:p>
        </w:tc>
        <w:tc>
          <w:tcPr>
            <w:tcW w:w="2835" w:type="dxa"/>
            <w:vAlign w:val="center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«Калейдоскоп</w:t>
            </w: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  <w:t>фантазий»</w:t>
            </w:r>
          </w:p>
        </w:tc>
        <w:tc>
          <w:tcPr>
            <w:tcW w:w="1559" w:type="dxa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Очная</w:t>
            </w:r>
          </w:p>
        </w:tc>
        <w:tc>
          <w:tcPr>
            <w:tcW w:w="1384" w:type="dxa"/>
            <w:gridSpan w:val="2"/>
          </w:tcPr>
          <w:p w:rsidR="00022301" w:rsidRPr="00590451" w:rsidRDefault="00022301" w:rsidP="000223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Русский </w:t>
            </w:r>
          </w:p>
        </w:tc>
        <w:tc>
          <w:tcPr>
            <w:tcW w:w="2160" w:type="dxa"/>
          </w:tcPr>
          <w:p w:rsidR="00022301" w:rsidRPr="00590451" w:rsidRDefault="00022301" w:rsidP="000223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Используется</w:t>
            </w:r>
          </w:p>
        </w:tc>
        <w:tc>
          <w:tcPr>
            <w:tcW w:w="1559" w:type="dxa"/>
          </w:tcPr>
          <w:p w:rsidR="00022301" w:rsidRPr="00590451" w:rsidRDefault="00022301" w:rsidP="000223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Модифицированная </w:t>
            </w:r>
          </w:p>
        </w:tc>
        <w:tc>
          <w:tcPr>
            <w:tcW w:w="1559" w:type="dxa"/>
            <w:vAlign w:val="center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 года</w:t>
            </w:r>
          </w:p>
        </w:tc>
        <w:tc>
          <w:tcPr>
            <w:tcW w:w="1843" w:type="dxa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10-15 лет</w:t>
            </w:r>
          </w:p>
        </w:tc>
      </w:tr>
      <w:tr w:rsidR="00022301" w:rsidRPr="00590451" w:rsidTr="00EA2834">
        <w:trPr>
          <w:trHeight w:val="748"/>
        </w:trPr>
        <w:tc>
          <w:tcPr>
            <w:tcW w:w="567" w:type="dxa"/>
          </w:tcPr>
          <w:p w:rsidR="00022301" w:rsidRPr="00590451" w:rsidRDefault="00022301" w:rsidP="0002230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30.</w:t>
            </w:r>
          </w:p>
        </w:tc>
        <w:tc>
          <w:tcPr>
            <w:tcW w:w="1985" w:type="dxa"/>
            <w:vAlign w:val="center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Низамова</w:t>
            </w:r>
            <w:proofErr w:type="spellEnd"/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Э.В.</w:t>
            </w:r>
          </w:p>
        </w:tc>
        <w:tc>
          <w:tcPr>
            <w:tcW w:w="2835" w:type="dxa"/>
            <w:vAlign w:val="center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«Art-студия» </w:t>
            </w:r>
          </w:p>
        </w:tc>
        <w:tc>
          <w:tcPr>
            <w:tcW w:w="1559" w:type="dxa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Очная</w:t>
            </w:r>
          </w:p>
        </w:tc>
        <w:tc>
          <w:tcPr>
            <w:tcW w:w="1384" w:type="dxa"/>
            <w:gridSpan w:val="2"/>
          </w:tcPr>
          <w:p w:rsidR="00022301" w:rsidRPr="00590451" w:rsidRDefault="00022301" w:rsidP="000223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Русский </w:t>
            </w:r>
          </w:p>
        </w:tc>
        <w:tc>
          <w:tcPr>
            <w:tcW w:w="2160" w:type="dxa"/>
          </w:tcPr>
          <w:p w:rsidR="00022301" w:rsidRPr="00590451" w:rsidRDefault="00022301" w:rsidP="000223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Используется</w:t>
            </w:r>
          </w:p>
        </w:tc>
        <w:tc>
          <w:tcPr>
            <w:tcW w:w="1559" w:type="dxa"/>
          </w:tcPr>
          <w:p w:rsidR="00022301" w:rsidRPr="00590451" w:rsidRDefault="00022301" w:rsidP="000223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Модифицированная </w:t>
            </w:r>
          </w:p>
        </w:tc>
        <w:tc>
          <w:tcPr>
            <w:tcW w:w="1559" w:type="dxa"/>
            <w:vAlign w:val="center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 года</w:t>
            </w:r>
          </w:p>
        </w:tc>
        <w:tc>
          <w:tcPr>
            <w:tcW w:w="1843" w:type="dxa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7-11 лет</w:t>
            </w:r>
          </w:p>
        </w:tc>
      </w:tr>
      <w:tr w:rsidR="00022301" w:rsidRPr="00590451" w:rsidTr="00EA2834">
        <w:trPr>
          <w:trHeight w:val="252"/>
        </w:trPr>
        <w:tc>
          <w:tcPr>
            <w:tcW w:w="567" w:type="dxa"/>
          </w:tcPr>
          <w:p w:rsidR="00022301" w:rsidRPr="00590451" w:rsidRDefault="00022301" w:rsidP="00022301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sz w:val="24"/>
                <w:szCs w:val="24"/>
              </w:rPr>
              <w:t>31.</w:t>
            </w:r>
          </w:p>
        </w:tc>
        <w:tc>
          <w:tcPr>
            <w:tcW w:w="1985" w:type="dxa"/>
            <w:vAlign w:val="center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sz w:val="24"/>
                <w:szCs w:val="24"/>
              </w:rPr>
              <w:t>Порываева К.Е.</w:t>
            </w:r>
          </w:p>
        </w:tc>
        <w:tc>
          <w:tcPr>
            <w:tcW w:w="2835" w:type="dxa"/>
            <w:vAlign w:val="center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«Волшебная мастерская» </w:t>
            </w:r>
          </w:p>
        </w:tc>
        <w:tc>
          <w:tcPr>
            <w:tcW w:w="1559" w:type="dxa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1384" w:type="dxa"/>
            <w:gridSpan w:val="2"/>
          </w:tcPr>
          <w:p w:rsidR="00022301" w:rsidRPr="00590451" w:rsidRDefault="00022301" w:rsidP="000223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sz w:val="24"/>
                <w:szCs w:val="24"/>
              </w:rPr>
              <w:t>Русский </w:t>
            </w:r>
          </w:p>
        </w:tc>
        <w:tc>
          <w:tcPr>
            <w:tcW w:w="2160" w:type="dxa"/>
          </w:tcPr>
          <w:p w:rsidR="00022301" w:rsidRPr="00590451" w:rsidRDefault="00022301" w:rsidP="000223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sz w:val="24"/>
                <w:szCs w:val="24"/>
              </w:rPr>
              <w:t>Используется</w:t>
            </w:r>
          </w:p>
        </w:tc>
        <w:tc>
          <w:tcPr>
            <w:tcW w:w="1559" w:type="dxa"/>
          </w:tcPr>
          <w:p w:rsidR="00022301" w:rsidRPr="00590451" w:rsidRDefault="00022301" w:rsidP="000223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sz w:val="24"/>
                <w:szCs w:val="24"/>
              </w:rPr>
              <w:t>Модифицированная </w:t>
            </w:r>
          </w:p>
        </w:tc>
        <w:tc>
          <w:tcPr>
            <w:tcW w:w="1559" w:type="dxa"/>
            <w:vAlign w:val="center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sz w:val="24"/>
                <w:szCs w:val="24"/>
              </w:rPr>
              <w:t xml:space="preserve"> 2 года</w:t>
            </w:r>
          </w:p>
        </w:tc>
        <w:tc>
          <w:tcPr>
            <w:tcW w:w="1843" w:type="dxa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sz w:val="24"/>
                <w:szCs w:val="24"/>
              </w:rPr>
              <w:t>8-14 лет</w:t>
            </w:r>
          </w:p>
        </w:tc>
      </w:tr>
      <w:tr w:rsidR="00022301" w:rsidRPr="00590451" w:rsidTr="00EA2834">
        <w:trPr>
          <w:trHeight w:val="870"/>
        </w:trPr>
        <w:tc>
          <w:tcPr>
            <w:tcW w:w="567" w:type="dxa"/>
          </w:tcPr>
          <w:p w:rsidR="00022301" w:rsidRPr="00590451" w:rsidRDefault="00022301" w:rsidP="0002230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32.</w:t>
            </w:r>
          </w:p>
        </w:tc>
        <w:tc>
          <w:tcPr>
            <w:tcW w:w="1985" w:type="dxa"/>
            <w:vAlign w:val="center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Савченко К.С.</w:t>
            </w:r>
          </w:p>
        </w:tc>
        <w:tc>
          <w:tcPr>
            <w:tcW w:w="2835" w:type="dxa"/>
            <w:vAlign w:val="center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«Хореография. Брависсимо» </w:t>
            </w:r>
          </w:p>
        </w:tc>
        <w:tc>
          <w:tcPr>
            <w:tcW w:w="1559" w:type="dxa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Очная</w:t>
            </w:r>
          </w:p>
        </w:tc>
        <w:tc>
          <w:tcPr>
            <w:tcW w:w="1384" w:type="dxa"/>
            <w:gridSpan w:val="2"/>
          </w:tcPr>
          <w:p w:rsidR="00022301" w:rsidRPr="00590451" w:rsidRDefault="00022301" w:rsidP="000223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Русский </w:t>
            </w:r>
          </w:p>
        </w:tc>
        <w:tc>
          <w:tcPr>
            <w:tcW w:w="2160" w:type="dxa"/>
          </w:tcPr>
          <w:p w:rsidR="00022301" w:rsidRPr="00590451" w:rsidRDefault="00022301" w:rsidP="000223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Используется</w:t>
            </w:r>
          </w:p>
        </w:tc>
        <w:tc>
          <w:tcPr>
            <w:tcW w:w="1559" w:type="dxa"/>
          </w:tcPr>
          <w:p w:rsidR="00022301" w:rsidRPr="00590451" w:rsidRDefault="00022301" w:rsidP="000223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Модифицированная </w:t>
            </w:r>
          </w:p>
        </w:tc>
        <w:tc>
          <w:tcPr>
            <w:tcW w:w="1559" w:type="dxa"/>
            <w:vAlign w:val="center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7 лет</w:t>
            </w:r>
          </w:p>
        </w:tc>
        <w:tc>
          <w:tcPr>
            <w:tcW w:w="1843" w:type="dxa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7-16 лет</w:t>
            </w:r>
          </w:p>
        </w:tc>
      </w:tr>
      <w:tr w:rsidR="00022301" w:rsidRPr="00590451" w:rsidTr="00EA2834">
        <w:trPr>
          <w:trHeight w:val="252"/>
        </w:trPr>
        <w:tc>
          <w:tcPr>
            <w:tcW w:w="567" w:type="dxa"/>
          </w:tcPr>
          <w:p w:rsidR="00022301" w:rsidRPr="00590451" w:rsidRDefault="00022301" w:rsidP="0002230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33.</w:t>
            </w:r>
          </w:p>
        </w:tc>
        <w:tc>
          <w:tcPr>
            <w:tcW w:w="1985" w:type="dxa"/>
            <w:vAlign w:val="center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Чумак Н.В.</w:t>
            </w:r>
          </w:p>
        </w:tc>
        <w:tc>
          <w:tcPr>
            <w:tcW w:w="2835" w:type="dxa"/>
            <w:vAlign w:val="center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«Хореография. </w:t>
            </w:r>
            <w:proofErr w:type="spellStart"/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Микс</w:t>
            </w:r>
            <w:proofErr w:type="spellEnd"/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</w:p>
        </w:tc>
        <w:tc>
          <w:tcPr>
            <w:tcW w:w="1559" w:type="dxa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Очная</w:t>
            </w:r>
          </w:p>
        </w:tc>
        <w:tc>
          <w:tcPr>
            <w:tcW w:w="1384" w:type="dxa"/>
            <w:gridSpan w:val="2"/>
          </w:tcPr>
          <w:p w:rsidR="00022301" w:rsidRPr="00590451" w:rsidRDefault="00022301" w:rsidP="000223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Русский </w:t>
            </w:r>
          </w:p>
        </w:tc>
        <w:tc>
          <w:tcPr>
            <w:tcW w:w="2160" w:type="dxa"/>
          </w:tcPr>
          <w:p w:rsidR="00022301" w:rsidRPr="00590451" w:rsidRDefault="00022301" w:rsidP="000223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Используется</w:t>
            </w:r>
          </w:p>
        </w:tc>
        <w:tc>
          <w:tcPr>
            <w:tcW w:w="1559" w:type="dxa"/>
          </w:tcPr>
          <w:p w:rsidR="00022301" w:rsidRPr="00590451" w:rsidRDefault="00022301" w:rsidP="000223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Модифицированная </w:t>
            </w:r>
          </w:p>
        </w:tc>
        <w:tc>
          <w:tcPr>
            <w:tcW w:w="1559" w:type="dxa"/>
            <w:vAlign w:val="center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 года</w:t>
            </w:r>
          </w:p>
        </w:tc>
        <w:tc>
          <w:tcPr>
            <w:tcW w:w="1843" w:type="dxa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7-15 лет</w:t>
            </w:r>
          </w:p>
        </w:tc>
      </w:tr>
      <w:tr w:rsidR="00022301" w:rsidRPr="00590451" w:rsidTr="00EA2834">
        <w:trPr>
          <w:trHeight w:val="252"/>
        </w:trPr>
        <w:tc>
          <w:tcPr>
            <w:tcW w:w="567" w:type="dxa"/>
          </w:tcPr>
          <w:p w:rsidR="00022301" w:rsidRPr="00590451" w:rsidRDefault="00022301" w:rsidP="0002230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34.</w:t>
            </w:r>
          </w:p>
        </w:tc>
        <w:tc>
          <w:tcPr>
            <w:tcW w:w="1985" w:type="dxa"/>
            <w:vAlign w:val="center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Шайдуллина</w:t>
            </w:r>
            <w:proofErr w:type="spellEnd"/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Д.Н.</w:t>
            </w:r>
          </w:p>
        </w:tc>
        <w:tc>
          <w:tcPr>
            <w:tcW w:w="2835" w:type="dxa"/>
            <w:vAlign w:val="center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«Народно-сценические танцы»</w:t>
            </w:r>
          </w:p>
        </w:tc>
        <w:tc>
          <w:tcPr>
            <w:tcW w:w="1559" w:type="dxa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Очная</w:t>
            </w:r>
          </w:p>
        </w:tc>
        <w:tc>
          <w:tcPr>
            <w:tcW w:w="1384" w:type="dxa"/>
            <w:gridSpan w:val="2"/>
          </w:tcPr>
          <w:p w:rsidR="00022301" w:rsidRPr="00590451" w:rsidRDefault="00022301" w:rsidP="000223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Русский </w:t>
            </w:r>
          </w:p>
        </w:tc>
        <w:tc>
          <w:tcPr>
            <w:tcW w:w="2160" w:type="dxa"/>
          </w:tcPr>
          <w:p w:rsidR="00022301" w:rsidRPr="00590451" w:rsidRDefault="00022301" w:rsidP="000223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Используется</w:t>
            </w:r>
          </w:p>
        </w:tc>
        <w:tc>
          <w:tcPr>
            <w:tcW w:w="1559" w:type="dxa"/>
          </w:tcPr>
          <w:p w:rsidR="00022301" w:rsidRPr="00590451" w:rsidRDefault="00022301" w:rsidP="000223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Модифицированная </w:t>
            </w:r>
          </w:p>
        </w:tc>
        <w:tc>
          <w:tcPr>
            <w:tcW w:w="1559" w:type="dxa"/>
            <w:vAlign w:val="center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  <w:t>3  года</w:t>
            </w:r>
          </w:p>
        </w:tc>
        <w:tc>
          <w:tcPr>
            <w:tcW w:w="1843" w:type="dxa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7-13 лет</w:t>
            </w:r>
          </w:p>
        </w:tc>
      </w:tr>
      <w:tr w:rsidR="00022301" w:rsidRPr="00590451" w:rsidTr="00EA2834">
        <w:trPr>
          <w:trHeight w:val="252"/>
        </w:trPr>
        <w:tc>
          <w:tcPr>
            <w:tcW w:w="567" w:type="dxa"/>
          </w:tcPr>
          <w:p w:rsidR="00022301" w:rsidRPr="00590451" w:rsidRDefault="00022301" w:rsidP="0002230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35.</w:t>
            </w:r>
          </w:p>
        </w:tc>
        <w:tc>
          <w:tcPr>
            <w:tcW w:w="1985" w:type="dxa"/>
            <w:vAlign w:val="center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Евдокимова Г.Б.</w:t>
            </w:r>
          </w:p>
        </w:tc>
        <w:tc>
          <w:tcPr>
            <w:tcW w:w="2835" w:type="dxa"/>
            <w:vAlign w:val="center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«Детство» </w:t>
            </w:r>
          </w:p>
        </w:tc>
        <w:tc>
          <w:tcPr>
            <w:tcW w:w="1559" w:type="dxa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Очная</w:t>
            </w:r>
          </w:p>
        </w:tc>
        <w:tc>
          <w:tcPr>
            <w:tcW w:w="1384" w:type="dxa"/>
            <w:gridSpan w:val="2"/>
          </w:tcPr>
          <w:p w:rsidR="00022301" w:rsidRPr="00590451" w:rsidRDefault="00022301" w:rsidP="000223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Русский </w:t>
            </w:r>
          </w:p>
        </w:tc>
        <w:tc>
          <w:tcPr>
            <w:tcW w:w="2160" w:type="dxa"/>
          </w:tcPr>
          <w:p w:rsidR="00022301" w:rsidRPr="00590451" w:rsidRDefault="00022301" w:rsidP="000223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Используется</w:t>
            </w:r>
          </w:p>
        </w:tc>
        <w:tc>
          <w:tcPr>
            <w:tcW w:w="1559" w:type="dxa"/>
          </w:tcPr>
          <w:p w:rsidR="00022301" w:rsidRPr="00590451" w:rsidRDefault="00022301" w:rsidP="000223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Модифицированная </w:t>
            </w:r>
          </w:p>
        </w:tc>
        <w:tc>
          <w:tcPr>
            <w:tcW w:w="1559" w:type="dxa"/>
            <w:vAlign w:val="center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3 года</w:t>
            </w:r>
          </w:p>
        </w:tc>
        <w:tc>
          <w:tcPr>
            <w:tcW w:w="1843" w:type="dxa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8-10 лет</w:t>
            </w:r>
          </w:p>
        </w:tc>
      </w:tr>
      <w:tr w:rsidR="00022301" w:rsidRPr="00590451" w:rsidTr="00EA2834">
        <w:trPr>
          <w:trHeight w:val="252"/>
        </w:trPr>
        <w:tc>
          <w:tcPr>
            <w:tcW w:w="567" w:type="dxa"/>
          </w:tcPr>
          <w:p w:rsidR="00022301" w:rsidRPr="00590451" w:rsidRDefault="00022301" w:rsidP="0002230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36.</w:t>
            </w:r>
          </w:p>
        </w:tc>
        <w:tc>
          <w:tcPr>
            <w:tcW w:w="1985" w:type="dxa"/>
            <w:vAlign w:val="center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Зарипова</w:t>
            </w:r>
            <w:proofErr w:type="spellEnd"/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И.В.</w:t>
            </w:r>
          </w:p>
        </w:tc>
        <w:tc>
          <w:tcPr>
            <w:tcW w:w="2835" w:type="dxa"/>
            <w:vAlign w:val="center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«Спортивные бальные </w:t>
            </w: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танцы»</w:t>
            </w:r>
          </w:p>
        </w:tc>
        <w:tc>
          <w:tcPr>
            <w:tcW w:w="1559" w:type="dxa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Очная</w:t>
            </w:r>
          </w:p>
        </w:tc>
        <w:tc>
          <w:tcPr>
            <w:tcW w:w="1384" w:type="dxa"/>
            <w:gridSpan w:val="2"/>
          </w:tcPr>
          <w:p w:rsidR="00022301" w:rsidRPr="00590451" w:rsidRDefault="00022301" w:rsidP="000223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Русский </w:t>
            </w:r>
          </w:p>
        </w:tc>
        <w:tc>
          <w:tcPr>
            <w:tcW w:w="2160" w:type="dxa"/>
          </w:tcPr>
          <w:p w:rsidR="00022301" w:rsidRPr="00590451" w:rsidRDefault="00022301" w:rsidP="000223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Используется</w:t>
            </w:r>
          </w:p>
        </w:tc>
        <w:tc>
          <w:tcPr>
            <w:tcW w:w="1559" w:type="dxa"/>
            <w:vAlign w:val="center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Авторская </w:t>
            </w:r>
          </w:p>
        </w:tc>
        <w:tc>
          <w:tcPr>
            <w:tcW w:w="1559" w:type="dxa"/>
            <w:vAlign w:val="center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 лет</w:t>
            </w:r>
          </w:p>
        </w:tc>
        <w:tc>
          <w:tcPr>
            <w:tcW w:w="1843" w:type="dxa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7-17 лет</w:t>
            </w:r>
          </w:p>
        </w:tc>
      </w:tr>
      <w:tr w:rsidR="00022301" w:rsidRPr="00590451" w:rsidTr="00EA2834">
        <w:trPr>
          <w:trHeight w:val="252"/>
        </w:trPr>
        <w:tc>
          <w:tcPr>
            <w:tcW w:w="567" w:type="dxa"/>
          </w:tcPr>
          <w:p w:rsidR="00022301" w:rsidRPr="00590451" w:rsidRDefault="00022301" w:rsidP="0002230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37.</w:t>
            </w:r>
          </w:p>
        </w:tc>
        <w:tc>
          <w:tcPr>
            <w:tcW w:w="1985" w:type="dxa"/>
            <w:vAlign w:val="center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Басырова</w:t>
            </w:r>
            <w:proofErr w:type="spellEnd"/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Э.Р.</w:t>
            </w:r>
          </w:p>
        </w:tc>
        <w:tc>
          <w:tcPr>
            <w:tcW w:w="2835" w:type="dxa"/>
            <w:vAlign w:val="center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«Вдохновение»</w:t>
            </w: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</w:p>
        </w:tc>
        <w:tc>
          <w:tcPr>
            <w:tcW w:w="1559" w:type="dxa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Очная</w:t>
            </w:r>
          </w:p>
        </w:tc>
        <w:tc>
          <w:tcPr>
            <w:tcW w:w="1384" w:type="dxa"/>
            <w:gridSpan w:val="2"/>
          </w:tcPr>
          <w:p w:rsidR="00022301" w:rsidRPr="00590451" w:rsidRDefault="00022301" w:rsidP="000223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Русский </w:t>
            </w:r>
          </w:p>
        </w:tc>
        <w:tc>
          <w:tcPr>
            <w:tcW w:w="2160" w:type="dxa"/>
          </w:tcPr>
          <w:p w:rsidR="00022301" w:rsidRPr="00590451" w:rsidRDefault="00022301" w:rsidP="000223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Используется</w:t>
            </w:r>
          </w:p>
        </w:tc>
        <w:tc>
          <w:tcPr>
            <w:tcW w:w="1559" w:type="dxa"/>
            <w:vAlign w:val="center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Авторская </w:t>
            </w:r>
          </w:p>
        </w:tc>
        <w:tc>
          <w:tcPr>
            <w:tcW w:w="1559" w:type="dxa"/>
            <w:vAlign w:val="center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3 года  </w:t>
            </w:r>
          </w:p>
        </w:tc>
        <w:tc>
          <w:tcPr>
            <w:tcW w:w="1843" w:type="dxa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7-15 лет</w:t>
            </w:r>
          </w:p>
        </w:tc>
      </w:tr>
      <w:tr w:rsidR="00022301" w:rsidRPr="00590451" w:rsidTr="00EA2834">
        <w:trPr>
          <w:trHeight w:val="890"/>
        </w:trPr>
        <w:tc>
          <w:tcPr>
            <w:tcW w:w="567" w:type="dxa"/>
          </w:tcPr>
          <w:p w:rsidR="00022301" w:rsidRPr="00590451" w:rsidRDefault="00022301" w:rsidP="0002230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38.</w:t>
            </w:r>
          </w:p>
        </w:tc>
        <w:tc>
          <w:tcPr>
            <w:tcW w:w="1985" w:type="dxa"/>
            <w:vAlign w:val="center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Сафиуллина Л.И.</w:t>
            </w:r>
          </w:p>
        </w:tc>
        <w:tc>
          <w:tcPr>
            <w:tcW w:w="2835" w:type="dxa"/>
            <w:vAlign w:val="center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«Литературно драматическое»</w:t>
            </w:r>
          </w:p>
        </w:tc>
        <w:tc>
          <w:tcPr>
            <w:tcW w:w="1559" w:type="dxa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Очная</w:t>
            </w:r>
          </w:p>
        </w:tc>
        <w:tc>
          <w:tcPr>
            <w:tcW w:w="1384" w:type="dxa"/>
            <w:gridSpan w:val="2"/>
          </w:tcPr>
          <w:p w:rsidR="00022301" w:rsidRPr="00590451" w:rsidRDefault="00022301" w:rsidP="000223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Русский </w:t>
            </w:r>
          </w:p>
        </w:tc>
        <w:tc>
          <w:tcPr>
            <w:tcW w:w="2160" w:type="dxa"/>
          </w:tcPr>
          <w:p w:rsidR="00022301" w:rsidRPr="00590451" w:rsidRDefault="00022301" w:rsidP="000223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Используется</w:t>
            </w:r>
          </w:p>
        </w:tc>
        <w:tc>
          <w:tcPr>
            <w:tcW w:w="1559" w:type="dxa"/>
            <w:vAlign w:val="center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Модифицированная </w:t>
            </w:r>
          </w:p>
        </w:tc>
        <w:tc>
          <w:tcPr>
            <w:tcW w:w="1559" w:type="dxa"/>
            <w:vAlign w:val="center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 года</w:t>
            </w:r>
          </w:p>
        </w:tc>
        <w:tc>
          <w:tcPr>
            <w:tcW w:w="1843" w:type="dxa"/>
          </w:tcPr>
          <w:p w:rsidR="00022301" w:rsidRPr="00590451" w:rsidRDefault="00022301" w:rsidP="00022301">
            <w:pPr>
              <w:tabs>
                <w:tab w:val="left" w:pos="240"/>
              </w:tabs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7-15 лет</w:t>
            </w:r>
          </w:p>
        </w:tc>
      </w:tr>
      <w:tr w:rsidR="00022301" w:rsidRPr="00590451" w:rsidTr="00EA2834">
        <w:trPr>
          <w:trHeight w:val="252"/>
        </w:trPr>
        <w:tc>
          <w:tcPr>
            <w:tcW w:w="567" w:type="dxa"/>
          </w:tcPr>
          <w:p w:rsidR="00022301" w:rsidRPr="00590451" w:rsidRDefault="00022301" w:rsidP="0002230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39.</w:t>
            </w:r>
          </w:p>
        </w:tc>
        <w:tc>
          <w:tcPr>
            <w:tcW w:w="1985" w:type="dxa"/>
            <w:vAlign w:val="center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Матвеева И.В.</w:t>
            </w:r>
          </w:p>
        </w:tc>
        <w:tc>
          <w:tcPr>
            <w:tcW w:w="2835" w:type="dxa"/>
            <w:vAlign w:val="center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«Русский фольклорный ансамбль «</w:t>
            </w:r>
            <w:proofErr w:type="spellStart"/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Забавята</w:t>
            </w:r>
            <w:proofErr w:type="spellEnd"/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», </w:t>
            </w:r>
          </w:p>
        </w:tc>
        <w:tc>
          <w:tcPr>
            <w:tcW w:w="1559" w:type="dxa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Очная</w:t>
            </w:r>
          </w:p>
        </w:tc>
        <w:tc>
          <w:tcPr>
            <w:tcW w:w="1384" w:type="dxa"/>
            <w:gridSpan w:val="2"/>
          </w:tcPr>
          <w:p w:rsidR="00022301" w:rsidRPr="00590451" w:rsidRDefault="00022301" w:rsidP="000223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Русский </w:t>
            </w:r>
          </w:p>
        </w:tc>
        <w:tc>
          <w:tcPr>
            <w:tcW w:w="2160" w:type="dxa"/>
          </w:tcPr>
          <w:p w:rsidR="00022301" w:rsidRPr="00590451" w:rsidRDefault="00022301" w:rsidP="000223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Используется</w:t>
            </w:r>
          </w:p>
        </w:tc>
        <w:tc>
          <w:tcPr>
            <w:tcW w:w="1559" w:type="dxa"/>
            <w:vAlign w:val="center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Модифицированная </w:t>
            </w:r>
          </w:p>
        </w:tc>
        <w:tc>
          <w:tcPr>
            <w:tcW w:w="1559" w:type="dxa"/>
            <w:vAlign w:val="center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3 год</w:t>
            </w:r>
          </w:p>
        </w:tc>
        <w:tc>
          <w:tcPr>
            <w:tcW w:w="1843" w:type="dxa"/>
          </w:tcPr>
          <w:p w:rsidR="00022301" w:rsidRPr="00590451" w:rsidRDefault="00022301" w:rsidP="00022301">
            <w:pPr>
              <w:tabs>
                <w:tab w:val="left" w:pos="240"/>
              </w:tabs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7-11 лет</w:t>
            </w:r>
          </w:p>
        </w:tc>
      </w:tr>
      <w:tr w:rsidR="00022301" w:rsidRPr="00590451" w:rsidTr="00EA2834">
        <w:trPr>
          <w:trHeight w:val="252"/>
        </w:trPr>
        <w:tc>
          <w:tcPr>
            <w:tcW w:w="567" w:type="dxa"/>
          </w:tcPr>
          <w:p w:rsidR="00022301" w:rsidRPr="00590451" w:rsidRDefault="00022301" w:rsidP="0002230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40.</w:t>
            </w:r>
          </w:p>
        </w:tc>
        <w:tc>
          <w:tcPr>
            <w:tcW w:w="1985" w:type="dxa"/>
            <w:vAlign w:val="center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Шернина</w:t>
            </w:r>
            <w:proofErr w:type="spellEnd"/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Н.Н.</w:t>
            </w:r>
          </w:p>
        </w:tc>
        <w:tc>
          <w:tcPr>
            <w:tcW w:w="2835" w:type="dxa"/>
            <w:vAlign w:val="center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«Русский фольклорный ансамбль»</w:t>
            </w:r>
          </w:p>
        </w:tc>
        <w:tc>
          <w:tcPr>
            <w:tcW w:w="1559" w:type="dxa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Очная</w:t>
            </w:r>
          </w:p>
        </w:tc>
        <w:tc>
          <w:tcPr>
            <w:tcW w:w="1384" w:type="dxa"/>
            <w:gridSpan w:val="2"/>
          </w:tcPr>
          <w:p w:rsidR="00022301" w:rsidRPr="00590451" w:rsidRDefault="00022301" w:rsidP="000223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Русский </w:t>
            </w:r>
          </w:p>
        </w:tc>
        <w:tc>
          <w:tcPr>
            <w:tcW w:w="2160" w:type="dxa"/>
          </w:tcPr>
          <w:p w:rsidR="00022301" w:rsidRPr="00590451" w:rsidRDefault="00022301" w:rsidP="000223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Используется</w:t>
            </w:r>
          </w:p>
        </w:tc>
        <w:tc>
          <w:tcPr>
            <w:tcW w:w="1559" w:type="dxa"/>
            <w:vAlign w:val="center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Модифицированная </w:t>
            </w:r>
          </w:p>
        </w:tc>
        <w:tc>
          <w:tcPr>
            <w:tcW w:w="1559" w:type="dxa"/>
            <w:vAlign w:val="center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  <w:t>4 года</w:t>
            </w:r>
          </w:p>
        </w:tc>
        <w:tc>
          <w:tcPr>
            <w:tcW w:w="1843" w:type="dxa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7-11 лет</w:t>
            </w:r>
          </w:p>
        </w:tc>
      </w:tr>
      <w:tr w:rsidR="00022301" w:rsidRPr="00590451" w:rsidTr="00EA2834">
        <w:trPr>
          <w:trHeight w:val="252"/>
        </w:trPr>
        <w:tc>
          <w:tcPr>
            <w:tcW w:w="567" w:type="dxa"/>
          </w:tcPr>
          <w:p w:rsidR="00022301" w:rsidRPr="00590451" w:rsidRDefault="00022301" w:rsidP="0002230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41.</w:t>
            </w:r>
          </w:p>
        </w:tc>
        <w:tc>
          <w:tcPr>
            <w:tcW w:w="1985" w:type="dxa"/>
            <w:vAlign w:val="center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Басырова</w:t>
            </w:r>
            <w:proofErr w:type="spellEnd"/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Э.Р., Евдокимова Г.Б.</w:t>
            </w:r>
          </w:p>
        </w:tc>
        <w:tc>
          <w:tcPr>
            <w:tcW w:w="2835" w:type="dxa"/>
            <w:vAlign w:val="center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«Вокал»</w:t>
            </w:r>
          </w:p>
        </w:tc>
        <w:tc>
          <w:tcPr>
            <w:tcW w:w="1559" w:type="dxa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Очная</w:t>
            </w:r>
          </w:p>
        </w:tc>
        <w:tc>
          <w:tcPr>
            <w:tcW w:w="1384" w:type="dxa"/>
            <w:gridSpan w:val="2"/>
          </w:tcPr>
          <w:p w:rsidR="00022301" w:rsidRPr="00590451" w:rsidRDefault="00022301" w:rsidP="000223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Русский </w:t>
            </w:r>
          </w:p>
        </w:tc>
        <w:tc>
          <w:tcPr>
            <w:tcW w:w="2160" w:type="dxa"/>
          </w:tcPr>
          <w:p w:rsidR="00022301" w:rsidRPr="00590451" w:rsidRDefault="00022301" w:rsidP="000223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Используется</w:t>
            </w:r>
          </w:p>
        </w:tc>
        <w:tc>
          <w:tcPr>
            <w:tcW w:w="1559" w:type="dxa"/>
            <w:vAlign w:val="center"/>
          </w:tcPr>
          <w:p w:rsidR="0002230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Модифицированная </w:t>
            </w:r>
          </w:p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 года</w:t>
            </w:r>
          </w:p>
        </w:tc>
        <w:tc>
          <w:tcPr>
            <w:tcW w:w="1843" w:type="dxa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7-15 лет</w:t>
            </w:r>
          </w:p>
        </w:tc>
      </w:tr>
      <w:tr w:rsidR="00022301" w:rsidRPr="00590451" w:rsidTr="00EA2834">
        <w:trPr>
          <w:trHeight w:val="252"/>
        </w:trPr>
        <w:tc>
          <w:tcPr>
            <w:tcW w:w="567" w:type="dxa"/>
          </w:tcPr>
          <w:p w:rsidR="00022301" w:rsidRPr="00590451" w:rsidRDefault="00022301" w:rsidP="0002230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42.</w:t>
            </w:r>
          </w:p>
        </w:tc>
        <w:tc>
          <w:tcPr>
            <w:tcW w:w="1985" w:type="dxa"/>
            <w:vAlign w:val="center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Валиева А.Н.</w:t>
            </w:r>
          </w:p>
        </w:tc>
        <w:tc>
          <w:tcPr>
            <w:tcW w:w="2835" w:type="dxa"/>
            <w:vAlign w:val="center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  <w:t>«Хореография»</w:t>
            </w:r>
          </w:p>
        </w:tc>
        <w:tc>
          <w:tcPr>
            <w:tcW w:w="1559" w:type="dxa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Очная</w:t>
            </w:r>
          </w:p>
        </w:tc>
        <w:tc>
          <w:tcPr>
            <w:tcW w:w="1384" w:type="dxa"/>
            <w:gridSpan w:val="2"/>
          </w:tcPr>
          <w:p w:rsidR="00022301" w:rsidRPr="00590451" w:rsidRDefault="00022301" w:rsidP="000223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Русский </w:t>
            </w:r>
          </w:p>
        </w:tc>
        <w:tc>
          <w:tcPr>
            <w:tcW w:w="2160" w:type="dxa"/>
          </w:tcPr>
          <w:p w:rsidR="00022301" w:rsidRPr="00590451" w:rsidRDefault="00022301" w:rsidP="000223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Используется</w:t>
            </w:r>
          </w:p>
        </w:tc>
        <w:tc>
          <w:tcPr>
            <w:tcW w:w="1559" w:type="dxa"/>
            <w:vAlign w:val="center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Модифицированная</w:t>
            </w:r>
          </w:p>
        </w:tc>
        <w:tc>
          <w:tcPr>
            <w:tcW w:w="1559" w:type="dxa"/>
            <w:vAlign w:val="center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 года</w:t>
            </w:r>
          </w:p>
        </w:tc>
        <w:tc>
          <w:tcPr>
            <w:tcW w:w="1843" w:type="dxa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7-11 лет</w:t>
            </w:r>
          </w:p>
        </w:tc>
      </w:tr>
      <w:tr w:rsidR="00022301" w:rsidRPr="00590451" w:rsidTr="00EA2834">
        <w:trPr>
          <w:trHeight w:val="252"/>
        </w:trPr>
        <w:tc>
          <w:tcPr>
            <w:tcW w:w="567" w:type="dxa"/>
          </w:tcPr>
          <w:p w:rsidR="00022301" w:rsidRPr="00590451" w:rsidRDefault="00022301" w:rsidP="0002230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43.</w:t>
            </w:r>
          </w:p>
        </w:tc>
        <w:tc>
          <w:tcPr>
            <w:tcW w:w="1985" w:type="dxa"/>
            <w:vAlign w:val="center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Особливая З.В.</w:t>
            </w:r>
          </w:p>
        </w:tc>
        <w:tc>
          <w:tcPr>
            <w:tcW w:w="2835" w:type="dxa"/>
            <w:vAlign w:val="center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«Мастерская красоты»</w:t>
            </w:r>
          </w:p>
        </w:tc>
        <w:tc>
          <w:tcPr>
            <w:tcW w:w="1559" w:type="dxa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Очная</w:t>
            </w:r>
          </w:p>
        </w:tc>
        <w:tc>
          <w:tcPr>
            <w:tcW w:w="1384" w:type="dxa"/>
            <w:gridSpan w:val="2"/>
          </w:tcPr>
          <w:p w:rsidR="00022301" w:rsidRPr="00590451" w:rsidRDefault="00022301" w:rsidP="000223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Русский </w:t>
            </w:r>
          </w:p>
        </w:tc>
        <w:tc>
          <w:tcPr>
            <w:tcW w:w="2160" w:type="dxa"/>
          </w:tcPr>
          <w:p w:rsidR="00022301" w:rsidRPr="00590451" w:rsidRDefault="00022301" w:rsidP="000223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Используется</w:t>
            </w:r>
          </w:p>
        </w:tc>
        <w:tc>
          <w:tcPr>
            <w:tcW w:w="1559" w:type="dxa"/>
            <w:vAlign w:val="center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Модифицированная </w:t>
            </w:r>
          </w:p>
        </w:tc>
        <w:tc>
          <w:tcPr>
            <w:tcW w:w="1559" w:type="dxa"/>
            <w:vAlign w:val="center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 года</w:t>
            </w:r>
          </w:p>
        </w:tc>
        <w:tc>
          <w:tcPr>
            <w:tcW w:w="1843" w:type="dxa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10-17 лет</w:t>
            </w:r>
          </w:p>
        </w:tc>
      </w:tr>
      <w:tr w:rsidR="00022301" w:rsidRPr="00590451" w:rsidTr="00EA2834">
        <w:trPr>
          <w:trHeight w:val="252"/>
        </w:trPr>
        <w:tc>
          <w:tcPr>
            <w:tcW w:w="567" w:type="dxa"/>
          </w:tcPr>
          <w:p w:rsidR="00022301" w:rsidRPr="00590451" w:rsidRDefault="00022301" w:rsidP="0002230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44.</w:t>
            </w:r>
          </w:p>
        </w:tc>
        <w:tc>
          <w:tcPr>
            <w:tcW w:w="1985" w:type="dxa"/>
            <w:vAlign w:val="center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Николаева Н.В.</w:t>
            </w:r>
          </w:p>
        </w:tc>
        <w:tc>
          <w:tcPr>
            <w:tcW w:w="2835" w:type="dxa"/>
            <w:vAlign w:val="center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590451">
              <w:rPr>
                <w:rFonts w:ascii="Times New Roman" w:hAnsi="Times New Roman" w:cs="Times New Roman"/>
                <w:sz w:val="24"/>
                <w:szCs w:val="24"/>
              </w:rPr>
              <w:t>Ascension</w:t>
            </w:r>
            <w:proofErr w:type="spellEnd"/>
            <w:r w:rsidRPr="0059045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590451">
              <w:rPr>
                <w:rFonts w:ascii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559" w:type="dxa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Очная</w:t>
            </w:r>
          </w:p>
        </w:tc>
        <w:tc>
          <w:tcPr>
            <w:tcW w:w="1384" w:type="dxa"/>
            <w:gridSpan w:val="2"/>
          </w:tcPr>
          <w:p w:rsidR="00022301" w:rsidRPr="00590451" w:rsidRDefault="00022301" w:rsidP="000223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Русский </w:t>
            </w:r>
          </w:p>
        </w:tc>
        <w:tc>
          <w:tcPr>
            <w:tcW w:w="2160" w:type="dxa"/>
          </w:tcPr>
          <w:p w:rsidR="00022301" w:rsidRPr="00590451" w:rsidRDefault="00022301" w:rsidP="000223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Используется</w:t>
            </w:r>
          </w:p>
        </w:tc>
        <w:tc>
          <w:tcPr>
            <w:tcW w:w="1559" w:type="dxa"/>
            <w:vAlign w:val="center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Модифицированная </w:t>
            </w:r>
          </w:p>
        </w:tc>
        <w:tc>
          <w:tcPr>
            <w:tcW w:w="1559" w:type="dxa"/>
            <w:vAlign w:val="center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год</w:t>
            </w:r>
          </w:p>
        </w:tc>
        <w:tc>
          <w:tcPr>
            <w:tcW w:w="1843" w:type="dxa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14-18 лет</w:t>
            </w:r>
          </w:p>
        </w:tc>
      </w:tr>
      <w:tr w:rsidR="00022301" w:rsidRPr="00590451" w:rsidTr="00EA2834">
        <w:trPr>
          <w:trHeight w:val="252"/>
        </w:trPr>
        <w:tc>
          <w:tcPr>
            <w:tcW w:w="567" w:type="dxa"/>
          </w:tcPr>
          <w:p w:rsidR="00022301" w:rsidRPr="00590451" w:rsidRDefault="00022301" w:rsidP="0002230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45.</w:t>
            </w:r>
          </w:p>
        </w:tc>
        <w:tc>
          <w:tcPr>
            <w:tcW w:w="1985" w:type="dxa"/>
            <w:vAlign w:val="center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Шайдуллина</w:t>
            </w:r>
            <w:proofErr w:type="spellEnd"/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Д.Н.</w:t>
            </w:r>
          </w:p>
        </w:tc>
        <w:tc>
          <w:tcPr>
            <w:tcW w:w="2835" w:type="dxa"/>
            <w:vAlign w:val="center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«Хореография. Фантазия»</w:t>
            </w:r>
          </w:p>
        </w:tc>
        <w:tc>
          <w:tcPr>
            <w:tcW w:w="1559" w:type="dxa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Очная</w:t>
            </w:r>
          </w:p>
        </w:tc>
        <w:tc>
          <w:tcPr>
            <w:tcW w:w="1384" w:type="dxa"/>
            <w:gridSpan w:val="2"/>
          </w:tcPr>
          <w:p w:rsidR="00022301" w:rsidRPr="00590451" w:rsidRDefault="00022301" w:rsidP="000223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Русский </w:t>
            </w:r>
          </w:p>
        </w:tc>
        <w:tc>
          <w:tcPr>
            <w:tcW w:w="2160" w:type="dxa"/>
          </w:tcPr>
          <w:p w:rsidR="00022301" w:rsidRPr="00590451" w:rsidRDefault="00022301" w:rsidP="000223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Используется</w:t>
            </w:r>
          </w:p>
        </w:tc>
        <w:tc>
          <w:tcPr>
            <w:tcW w:w="1559" w:type="dxa"/>
            <w:vAlign w:val="center"/>
          </w:tcPr>
          <w:p w:rsidR="0002230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Модифицированная </w:t>
            </w:r>
          </w:p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 года</w:t>
            </w:r>
          </w:p>
        </w:tc>
        <w:tc>
          <w:tcPr>
            <w:tcW w:w="1843" w:type="dxa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7-18 лет</w:t>
            </w:r>
          </w:p>
        </w:tc>
      </w:tr>
      <w:tr w:rsidR="00022301" w:rsidRPr="00590451" w:rsidTr="00022301">
        <w:trPr>
          <w:trHeight w:val="252"/>
        </w:trPr>
        <w:tc>
          <w:tcPr>
            <w:tcW w:w="15451" w:type="dxa"/>
            <w:gridSpan w:val="10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lastRenderedPageBreak/>
              <w:t>Туристско-краеведческая направленность</w:t>
            </w:r>
          </w:p>
        </w:tc>
      </w:tr>
      <w:tr w:rsidR="00022301" w:rsidRPr="00590451" w:rsidTr="00EA2834">
        <w:trPr>
          <w:trHeight w:val="533"/>
        </w:trPr>
        <w:tc>
          <w:tcPr>
            <w:tcW w:w="567" w:type="dxa"/>
          </w:tcPr>
          <w:p w:rsidR="00022301" w:rsidRPr="00590451" w:rsidRDefault="00022301" w:rsidP="0002230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46.</w:t>
            </w:r>
          </w:p>
        </w:tc>
        <w:tc>
          <w:tcPr>
            <w:tcW w:w="1985" w:type="dxa"/>
            <w:vAlign w:val="center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Галимова</w:t>
            </w:r>
            <w:proofErr w:type="spellEnd"/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З.К.</w:t>
            </w:r>
          </w:p>
        </w:tc>
        <w:tc>
          <w:tcPr>
            <w:tcW w:w="2835" w:type="dxa"/>
            <w:vAlign w:val="center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</w:t>
            </w:r>
            <w:proofErr w:type="spellStart"/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Туган</w:t>
            </w:r>
            <w:proofErr w:type="spellEnd"/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як </w:t>
            </w:r>
            <w:proofErr w:type="spellStart"/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табигатен</w:t>
            </w:r>
            <w:proofErr w:type="spellEnd"/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өйрәнү», </w:t>
            </w:r>
          </w:p>
        </w:tc>
        <w:tc>
          <w:tcPr>
            <w:tcW w:w="1559" w:type="dxa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Очная</w:t>
            </w:r>
          </w:p>
        </w:tc>
        <w:tc>
          <w:tcPr>
            <w:tcW w:w="1384" w:type="dxa"/>
            <w:gridSpan w:val="2"/>
            <w:vAlign w:val="center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Татарский</w:t>
            </w:r>
          </w:p>
        </w:tc>
        <w:tc>
          <w:tcPr>
            <w:tcW w:w="2160" w:type="dxa"/>
          </w:tcPr>
          <w:p w:rsidR="00022301" w:rsidRPr="00590451" w:rsidRDefault="00022301" w:rsidP="000223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Используется</w:t>
            </w:r>
          </w:p>
        </w:tc>
        <w:tc>
          <w:tcPr>
            <w:tcW w:w="1559" w:type="dxa"/>
            <w:vAlign w:val="center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Авторская</w:t>
            </w:r>
          </w:p>
        </w:tc>
        <w:tc>
          <w:tcPr>
            <w:tcW w:w="1559" w:type="dxa"/>
            <w:vAlign w:val="center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3 года</w:t>
            </w:r>
          </w:p>
        </w:tc>
        <w:tc>
          <w:tcPr>
            <w:tcW w:w="1843" w:type="dxa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7-12 лет</w:t>
            </w:r>
          </w:p>
        </w:tc>
      </w:tr>
      <w:tr w:rsidR="00022301" w:rsidRPr="00590451" w:rsidTr="00EA2834">
        <w:trPr>
          <w:trHeight w:val="252"/>
        </w:trPr>
        <w:tc>
          <w:tcPr>
            <w:tcW w:w="567" w:type="dxa"/>
          </w:tcPr>
          <w:p w:rsidR="00022301" w:rsidRPr="00590451" w:rsidRDefault="00022301" w:rsidP="0002230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47.</w:t>
            </w:r>
          </w:p>
        </w:tc>
        <w:tc>
          <w:tcPr>
            <w:tcW w:w="1985" w:type="dxa"/>
            <w:vAlign w:val="center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Гараева</w:t>
            </w:r>
            <w:proofErr w:type="spellEnd"/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Г.Х.</w:t>
            </w:r>
          </w:p>
        </w:tc>
        <w:tc>
          <w:tcPr>
            <w:tcW w:w="2835" w:type="dxa"/>
            <w:vAlign w:val="center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  <w:t xml:space="preserve">«Краеведение», </w:t>
            </w:r>
          </w:p>
        </w:tc>
        <w:tc>
          <w:tcPr>
            <w:tcW w:w="1559" w:type="dxa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Очная</w:t>
            </w:r>
          </w:p>
        </w:tc>
        <w:tc>
          <w:tcPr>
            <w:tcW w:w="1384" w:type="dxa"/>
            <w:gridSpan w:val="2"/>
            <w:vAlign w:val="center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Русский </w:t>
            </w:r>
          </w:p>
        </w:tc>
        <w:tc>
          <w:tcPr>
            <w:tcW w:w="2160" w:type="dxa"/>
          </w:tcPr>
          <w:p w:rsidR="00022301" w:rsidRPr="00590451" w:rsidRDefault="00022301" w:rsidP="000223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Используется</w:t>
            </w:r>
          </w:p>
        </w:tc>
        <w:tc>
          <w:tcPr>
            <w:tcW w:w="1559" w:type="dxa"/>
            <w:vAlign w:val="center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Авторская </w:t>
            </w:r>
          </w:p>
        </w:tc>
        <w:tc>
          <w:tcPr>
            <w:tcW w:w="1559" w:type="dxa"/>
            <w:vAlign w:val="center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  <w:t>3 года</w:t>
            </w:r>
          </w:p>
        </w:tc>
        <w:tc>
          <w:tcPr>
            <w:tcW w:w="1843" w:type="dxa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7-10 лет</w:t>
            </w:r>
          </w:p>
        </w:tc>
      </w:tr>
      <w:tr w:rsidR="00022301" w:rsidRPr="00590451" w:rsidTr="00EA2834">
        <w:trPr>
          <w:trHeight w:val="252"/>
        </w:trPr>
        <w:tc>
          <w:tcPr>
            <w:tcW w:w="567" w:type="dxa"/>
          </w:tcPr>
          <w:p w:rsidR="00022301" w:rsidRPr="00590451" w:rsidRDefault="00022301" w:rsidP="0002230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48.</w:t>
            </w:r>
          </w:p>
        </w:tc>
        <w:tc>
          <w:tcPr>
            <w:tcW w:w="1985" w:type="dxa"/>
            <w:vAlign w:val="center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Гилмиева</w:t>
            </w:r>
            <w:proofErr w:type="spellEnd"/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Л.И.</w:t>
            </w:r>
          </w:p>
        </w:tc>
        <w:tc>
          <w:tcPr>
            <w:tcW w:w="2835" w:type="dxa"/>
            <w:vAlign w:val="center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</w:t>
            </w:r>
            <w:proofErr w:type="spellStart"/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Туган</w:t>
            </w:r>
            <w:proofErr w:type="spellEnd"/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як </w:t>
            </w:r>
            <w:proofErr w:type="spellStart"/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тарихын</w:t>
            </w:r>
            <w:proofErr w:type="spellEnd"/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һәм </w:t>
            </w:r>
            <w:proofErr w:type="gramStart"/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</w:t>
            </w:r>
            <w:proofErr w:type="gramEnd"/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әдәниятен өйрәнү»            </w:t>
            </w:r>
          </w:p>
        </w:tc>
        <w:tc>
          <w:tcPr>
            <w:tcW w:w="1559" w:type="dxa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Очная</w:t>
            </w:r>
          </w:p>
        </w:tc>
        <w:tc>
          <w:tcPr>
            <w:tcW w:w="1384" w:type="dxa"/>
            <w:gridSpan w:val="2"/>
            <w:vAlign w:val="center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Татарский</w:t>
            </w:r>
          </w:p>
        </w:tc>
        <w:tc>
          <w:tcPr>
            <w:tcW w:w="2160" w:type="dxa"/>
          </w:tcPr>
          <w:p w:rsidR="00022301" w:rsidRPr="00590451" w:rsidRDefault="00022301" w:rsidP="000223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Используется</w:t>
            </w:r>
          </w:p>
        </w:tc>
        <w:tc>
          <w:tcPr>
            <w:tcW w:w="1559" w:type="dxa"/>
          </w:tcPr>
          <w:p w:rsidR="00022301" w:rsidRPr="00590451" w:rsidRDefault="00022301" w:rsidP="000223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Модифицированная </w:t>
            </w:r>
          </w:p>
        </w:tc>
        <w:tc>
          <w:tcPr>
            <w:tcW w:w="1559" w:type="dxa"/>
            <w:vAlign w:val="center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 года</w:t>
            </w:r>
          </w:p>
        </w:tc>
        <w:tc>
          <w:tcPr>
            <w:tcW w:w="1843" w:type="dxa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7-11 лет</w:t>
            </w:r>
          </w:p>
        </w:tc>
      </w:tr>
      <w:tr w:rsidR="00022301" w:rsidRPr="00590451" w:rsidTr="00EA2834">
        <w:trPr>
          <w:trHeight w:val="845"/>
        </w:trPr>
        <w:tc>
          <w:tcPr>
            <w:tcW w:w="567" w:type="dxa"/>
          </w:tcPr>
          <w:p w:rsidR="00022301" w:rsidRPr="00590451" w:rsidRDefault="00022301" w:rsidP="0002230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49.</w:t>
            </w:r>
          </w:p>
        </w:tc>
        <w:tc>
          <w:tcPr>
            <w:tcW w:w="1985" w:type="dxa"/>
            <w:vAlign w:val="center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Ахмадиева</w:t>
            </w:r>
            <w:proofErr w:type="spellEnd"/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Г.Р.</w:t>
            </w:r>
          </w:p>
        </w:tc>
        <w:tc>
          <w:tcPr>
            <w:tcW w:w="2835" w:type="dxa"/>
            <w:vAlign w:val="center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«Память»  </w:t>
            </w:r>
          </w:p>
        </w:tc>
        <w:tc>
          <w:tcPr>
            <w:tcW w:w="1559" w:type="dxa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Очная</w:t>
            </w:r>
          </w:p>
        </w:tc>
        <w:tc>
          <w:tcPr>
            <w:tcW w:w="1384" w:type="dxa"/>
            <w:gridSpan w:val="2"/>
          </w:tcPr>
          <w:p w:rsidR="00022301" w:rsidRPr="00590451" w:rsidRDefault="00022301" w:rsidP="000223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Русский </w:t>
            </w:r>
          </w:p>
        </w:tc>
        <w:tc>
          <w:tcPr>
            <w:tcW w:w="2160" w:type="dxa"/>
          </w:tcPr>
          <w:p w:rsidR="00022301" w:rsidRPr="00590451" w:rsidRDefault="00022301" w:rsidP="000223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Используется</w:t>
            </w:r>
          </w:p>
        </w:tc>
        <w:tc>
          <w:tcPr>
            <w:tcW w:w="1559" w:type="dxa"/>
          </w:tcPr>
          <w:p w:rsidR="00022301" w:rsidRPr="00590451" w:rsidRDefault="00022301" w:rsidP="000223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Модифицированная </w:t>
            </w:r>
          </w:p>
        </w:tc>
        <w:tc>
          <w:tcPr>
            <w:tcW w:w="1559" w:type="dxa"/>
            <w:vAlign w:val="center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 года </w:t>
            </w:r>
          </w:p>
        </w:tc>
        <w:tc>
          <w:tcPr>
            <w:tcW w:w="1843" w:type="dxa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10-14 лет</w:t>
            </w:r>
          </w:p>
        </w:tc>
      </w:tr>
      <w:tr w:rsidR="00022301" w:rsidRPr="00590451" w:rsidTr="00EA2834">
        <w:trPr>
          <w:trHeight w:val="252"/>
        </w:trPr>
        <w:tc>
          <w:tcPr>
            <w:tcW w:w="567" w:type="dxa"/>
          </w:tcPr>
          <w:p w:rsidR="00022301" w:rsidRPr="00590451" w:rsidRDefault="00022301" w:rsidP="0002230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50.</w:t>
            </w:r>
          </w:p>
        </w:tc>
        <w:tc>
          <w:tcPr>
            <w:tcW w:w="1985" w:type="dxa"/>
            <w:vAlign w:val="center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Набиева С.И.</w:t>
            </w:r>
          </w:p>
        </w:tc>
        <w:tc>
          <w:tcPr>
            <w:tcW w:w="2835" w:type="dxa"/>
            <w:vAlign w:val="center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«Изучение истории и культуры русского народа»</w:t>
            </w:r>
          </w:p>
        </w:tc>
        <w:tc>
          <w:tcPr>
            <w:tcW w:w="1559" w:type="dxa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Очная</w:t>
            </w:r>
          </w:p>
        </w:tc>
        <w:tc>
          <w:tcPr>
            <w:tcW w:w="1384" w:type="dxa"/>
            <w:gridSpan w:val="2"/>
          </w:tcPr>
          <w:p w:rsidR="00022301" w:rsidRPr="00590451" w:rsidRDefault="00022301" w:rsidP="000223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Русский </w:t>
            </w:r>
          </w:p>
        </w:tc>
        <w:tc>
          <w:tcPr>
            <w:tcW w:w="2160" w:type="dxa"/>
          </w:tcPr>
          <w:p w:rsidR="00022301" w:rsidRPr="00590451" w:rsidRDefault="00022301" w:rsidP="000223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Используется</w:t>
            </w:r>
          </w:p>
        </w:tc>
        <w:tc>
          <w:tcPr>
            <w:tcW w:w="1559" w:type="dxa"/>
          </w:tcPr>
          <w:p w:rsidR="00022301" w:rsidRPr="00590451" w:rsidRDefault="00022301" w:rsidP="000223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Модифицированная </w:t>
            </w:r>
          </w:p>
        </w:tc>
        <w:tc>
          <w:tcPr>
            <w:tcW w:w="1559" w:type="dxa"/>
            <w:vAlign w:val="center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 года</w:t>
            </w:r>
          </w:p>
        </w:tc>
        <w:tc>
          <w:tcPr>
            <w:tcW w:w="1843" w:type="dxa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10-13 лет</w:t>
            </w:r>
          </w:p>
        </w:tc>
      </w:tr>
      <w:tr w:rsidR="00022301" w:rsidRPr="00590451" w:rsidTr="00EA2834">
        <w:trPr>
          <w:trHeight w:val="252"/>
        </w:trPr>
        <w:tc>
          <w:tcPr>
            <w:tcW w:w="567" w:type="dxa"/>
          </w:tcPr>
          <w:p w:rsidR="00022301" w:rsidRPr="00590451" w:rsidRDefault="00022301" w:rsidP="0002230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51.</w:t>
            </w:r>
          </w:p>
        </w:tc>
        <w:tc>
          <w:tcPr>
            <w:tcW w:w="1985" w:type="dxa"/>
            <w:vAlign w:val="center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Курбанов Д.Н.</w:t>
            </w:r>
          </w:p>
        </w:tc>
        <w:tc>
          <w:tcPr>
            <w:tcW w:w="2835" w:type="dxa"/>
            <w:vAlign w:val="center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«Юный стрелок»</w:t>
            </w:r>
          </w:p>
        </w:tc>
        <w:tc>
          <w:tcPr>
            <w:tcW w:w="1559" w:type="dxa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Очная</w:t>
            </w:r>
          </w:p>
        </w:tc>
        <w:tc>
          <w:tcPr>
            <w:tcW w:w="1384" w:type="dxa"/>
            <w:gridSpan w:val="2"/>
          </w:tcPr>
          <w:p w:rsidR="00022301" w:rsidRPr="00590451" w:rsidRDefault="00022301" w:rsidP="000223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Русский </w:t>
            </w:r>
          </w:p>
        </w:tc>
        <w:tc>
          <w:tcPr>
            <w:tcW w:w="2160" w:type="dxa"/>
          </w:tcPr>
          <w:p w:rsidR="00022301" w:rsidRPr="00590451" w:rsidRDefault="00022301" w:rsidP="000223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Используется</w:t>
            </w:r>
          </w:p>
        </w:tc>
        <w:tc>
          <w:tcPr>
            <w:tcW w:w="1559" w:type="dxa"/>
          </w:tcPr>
          <w:p w:rsidR="00022301" w:rsidRPr="00590451" w:rsidRDefault="00022301" w:rsidP="000223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Модифицированная </w:t>
            </w:r>
          </w:p>
        </w:tc>
        <w:tc>
          <w:tcPr>
            <w:tcW w:w="1559" w:type="dxa"/>
            <w:vAlign w:val="center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 года</w:t>
            </w:r>
          </w:p>
        </w:tc>
        <w:tc>
          <w:tcPr>
            <w:tcW w:w="1843" w:type="dxa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11-16 лет</w:t>
            </w:r>
          </w:p>
        </w:tc>
      </w:tr>
      <w:tr w:rsidR="00022301" w:rsidRPr="00590451" w:rsidTr="00EA2834">
        <w:trPr>
          <w:trHeight w:val="252"/>
        </w:trPr>
        <w:tc>
          <w:tcPr>
            <w:tcW w:w="567" w:type="dxa"/>
          </w:tcPr>
          <w:p w:rsidR="00022301" w:rsidRPr="00590451" w:rsidRDefault="00022301" w:rsidP="0002230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52.</w:t>
            </w:r>
          </w:p>
        </w:tc>
        <w:tc>
          <w:tcPr>
            <w:tcW w:w="1985" w:type="dxa"/>
            <w:vAlign w:val="center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Нусратуллин</w:t>
            </w:r>
            <w:proofErr w:type="spellEnd"/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Т.А.</w:t>
            </w:r>
          </w:p>
        </w:tc>
        <w:tc>
          <w:tcPr>
            <w:tcW w:w="2835" w:type="dxa"/>
            <w:vAlign w:val="center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«Меткий стрелок»</w:t>
            </w:r>
          </w:p>
        </w:tc>
        <w:tc>
          <w:tcPr>
            <w:tcW w:w="1559" w:type="dxa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Очная</w:t>
            </w:r>
          </w:p>
        </w:tc>
        <w:tc>
          <w:tcPr>
            <w:tcW w:w="1384" w:type="dxa"/>
            <w:gridSpan w:val="2"/>
          </w:tcPr>
          <w:p w:rsidR="00022301" w:rsidRPr="00590451" w:rsidRDefault="00022301" w:rsidP="000223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Русский </w:t>
            </w:r>
          </w:p>
        </w:tc>
        <w:tc>
          <w:tcPr>
            <w:tcW w:w="2160" w:type="dxa"/>
          </w:tcPr>
          <w:p w:rsidR="00022301" w:rsidRPr="00590451" w:rsidRDefault="00022301" w:rsidP="000223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Используется</w:t>
            </w:r>
          </w:p>
        </w:tc>
        <w:tc>
          <w:tcPr>
            <w:tcW w:w="1559" w:type="dxa"/>
          </w:tcPr>
          <w:p w:rsidR="00022301" w:rsidRPr="00590451" w:rsidRDefault="00022301" w:rsidP="000223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Модифицированная </w:t>
            </w:r>
          </w:p>
        </w:tc>
        <w:tc>
          <w:tcPr>
            <w:tcW w:w="1559" w:type="dxa"/>
            <w:vAlign w:val="center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 года</w:t>
            </w:r>
          </w:p>
        </w:tc>
        <w:tc>
          <w:tcPr>
            <w:tcW w:w="1843" w:type="dxa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12-17 лет</w:t>
            </w:r>
          </w:p>
        </w:tc>
      </w:tr>
      <w:tr w:rsidR="00022301" w:rsidRPr="00590451" w:rsidTr="00022301">
        <w:trPr>
          <w:trHeight w:val="252"/>
        </w:trPr>
        <w:tc>
          <w:tcPr>
            <w:tcW w:w="15451" w:type="dxa"/>
            <w:gridSpan w:val="10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Естественнонаучная направленность</w:t>
            </w:r>
          </w:p>
        </w:tc>
      </w:tr>
      <w:tr w:rsidR="00022301" w:rsidRPr="00590451" w:rsidTr="00EA2834">
        <w:trPr>
          <w:trHeight w:val="252"/>
        </w:trPr>
        <w:tc>
          <w:tcPr>
            <w:tcW w:w="567" w:type="dxa"/>
          </w:tcPr>
          <w:p w:rsidR="00022301" w:rsidRPr="00590451" w:rsidRDefault="00022301" w:rsidP="0002230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53.</w:t>
            </w:r>
          </w:p>
        </w:tc>
        <w:tc>
          <w:tcPr>
            <w:tcW w:w="1985" w:type="dxa"/>
            <w:vAlign w:val="center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Хуснуллина</w:t>
            </w:r>
            <w:proofErr w:type="spellEnd"/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Л.Л.</w:t>
            </w:r>
          </w:p>
        </w:tc>
        <w:tc>
          <w:tcPr>
            <w:tcW w:w="2835" w:type="dxa"/>
            <w:vAlign w:val="center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«Веселый английский»</w:t>
            </w:r>
          </w:p>
        </w:tc>
        <w:tc>
          <w:tcPr>
            <w:tcW w:w="1559" w:type="dxa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Очная</w:t>
            </w:r>
          </w:p>
        </w:tc>
        <w:tc>
          <w:tcPr>
            <w:tcW w:w="1384" w:type="dxa"/>
            <w:gridSpan w:val="2"/>
          </w:tcPr>
          <w:p w:rsidR="00022301" w:rsidRPr="00590451" w:rsidRDefault="00022301" w:rsidP="000223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Русский </w:t>
            </w:r>
          </w:p>
        </w:tc>
        <w:tc>
          <w:tcPr>
            <w:tcW w:w="2160" w:type="dxa"/>
          </w:tcPr>
          <w:p w:rsidR="00022301" w:rsidRPr="00590451" w:rsidRDefault="00022301" w:rsidP="000223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Используется</w:t>
            </w:r>
          </w:p>
        </w:tc>
        <w:tc>
          <w:tcPr>
            <w:tcW w:w="1559" w:type="dxa"/>
            <w:vAlign w:val="center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Авторская </w:t>
            </w:r>
          </w:p>
        </w:tc>
        <w:tc>
          <w:tcPr>
            <w:tcW w:w="1559" w:type="dxa"/>
            <w:vAlign w:val="center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  <w:t>3 года</w:t>
            </w:r>
          </w:p>
        </w:tc>
        <w:tc>
          <w:tcPr>
            <w:tcW w:w="1843" w:type="dxa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7-10 лет</w:t>
            </w:r>
          </w:p>
        </w:tc>
      </w:tr>
      <w:tr w:rsidR="00022301" w:rsidRPr="00590451" w:rsidTr="00EA2834">
        <w:trPr>
          <w:trHeight w:val="252"/>
        </w:trPr>
        <w:tc>
          <w:tcPr>
            <w:tcW w:w="567" w:type="dxa"/>
          </w:tcPr>
          <w:p w:rsidR="00022301" w:rsidRPr="00590451" w:rsidRDefault="00022301" w:rsidP="0002230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54.</w:t>
            </w:r>
          </w:p>
        </w:tc>
        <w:tc>
          <w:tcPr>
            <w:tcW w:w="1985" w:type="dxa"/>
            <w:vAlign w:val="center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Бадгиева</w:t>
            </w:r>
            <w:proofErr w:type="spellEnd"/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Э.Д.</w:t>
            </w:r>
          </w:p>
        </w:tc>
        <w:tc>
          <w:tcPr>
            <w:tcW w:w="2835" w:type="dxa"/>
            <w:vAlign w:val="center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«Ищу, нахожу, сравниваю»</w:t>
            </w:r>
          </w:p>
        </w:tc>
        <w:tc>
          <w:tcPr>
            <w:tcW w:w="1559" w:type="dxa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Очная</w:t>
            </w:r>
          </w:p>
        </w:tc>
        <w:tc>
          <w:tcPr>
            <w:tcW w:w="1384" w:type="dxa"/>
            <w:gridSpan w:val="2"/>
          </w:tcPr>
          <w:p w:rsidR="00022301" w:rsidRPr="00590451" w:rsidRDefault="00022301" w:rsidP="000223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Русский </w:t>
            </w:r>
          </w:p>
        </w:tc>
        <w:tc>
          <w:tcPr>
            <w:tcW w:w="2160" w:type="dxa"/>
          </w:tcPr>
          <w:p w:rsidR="00022301" w:rsidRPr="00590451" w:rsidRDefault="00022301" w:rsidP="000223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Используется</w:t>
            </w:r>
          </w:p>
        </w:tc>
        <w:tc>
          <w:tcPr>
            <w:tcW w:w="1559" w:type="dxa"/>
          </w:tcPr>
          <w:p w:rsidR="00022301" w:rsidRPr="00590451" w:rsidRDefault="00022301" w:rsidP="000223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Модифицированная </w:t>
            </w:r>
          </w:p>
        </w:tc>
        <w:tc>
          <w:tcPr>
            <w:tcW w:w="1559" w:type="dxa"/>
            <w:vAlign w:val="center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 лет </w:t>
            </w:r>
          </w:p>
        </w:tc>
        <w:tc>
          <w:tcPr>
            <w:tcW w:w="1843" w:type="dxa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10-17 лет</w:t>
            </w:r>
          </w:p>
        </w:tc>
      </w:tr>
      <w:tr w:rsidR="00022301" w:rsidRPr="00590451" w:rsidTr="00EA2834">
        <w:trPr>
          <w:trHeight w:val="252"/>
        </w:trPr>
        <w:tc>
          <w:tcPr>
            <w:tcW w:w="567" w:type="dxa"/>
          </w:tcPr>
          <w:p w:rsidR="00022301" w:rsidRPr="00590451" w:rsidRDefault="00022301" w:rsidP="0002230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55.</w:t>
            </w:r>
          </w:p>
        </w:tc>
        <w:tc>
          <w:tcPr>
            <w:tcW w:w="1985" w:type="dxa"/>
            <w:vAlign w:val="center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Богданова А.М.</w:t>
            </w:r>
          </w:p>
        </w:tc>
        <w:tc>
          <w:tcPr>
            <w:tcW w:w="2835" w:type="dxa"/>
            <w:vAlign w:val="center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</w:t>
            </w:r>
            <w:proofErr w:type="spellStart"/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Экошкола</w:t>
            </w:r>
            <w:proofErr w:type="spellEnd"/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1559" w:type="dxa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Очная</w:t>
            </w:r>
          </w:p>
        </w:tc>
        <w:tc>
          <w:tcPr>
            <w:tcW w:w="1384" w:type="dxa"/>
            <w:gridSpan w:val="2"/>
          </w:tcPr>
          <w:p w:rsidR="00022301" w:rsidRPr="00590451" w:rsidRDefault="00022301" w:rsidP="000223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Русский </w:t>
            </w:r>
          </w:p>
        </w:tc>
        <w:tc>
          <w:tcPr>
            <w:tcW w:w="2160" w:type="dxa"/>
          </w:tcPr>
          <w:p w:rsidR="00022301" w:rsidRPr="00590451" w:rsidRDefault="00022301" w:rsidP="000223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Используется</w:t>
            </w:r>
          </w:p>
        </w:tc>
        <w:tc>
          <w:tcPr>
            <w:tcW w:w="1559" w:type="dxa"/>
          </w:tcPr>
          <w:p w:rsidR="00022301" w:rsidRPr="00590451" w:rsidRDefault="00022301" w:rsidP="000223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Модифицированная </w:t>
            </w:r>
          </w:p>
        </w:tc>
        <w:tc>
          <w:tcPr>
            <w:tcW w:w="1559" w:type="dxa"/>
            <w:vAlign w:val="center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 года</w:t>
            </w:r>
          </w:p>
        </w:tc>
        <w:tc>
          <w:tcPr>
            <w:tcW w:w="1843" w:type="dxa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11-17 лет</w:t>
            </w:r>
          </w:p>
        </w:tc>
      </w:tr>
      <w:tr w:rsidR="00022301" w:rsidRPr="00590451" w:rsidTr="00022301">
        <w:trPr>
          <w:trHeight w:val="252"/>
        </w:trPr>
        <w:tc>
          <w:tcPr>
            <w:tcW w:w="15451" w:type="dxa"/>
            <w:gridSpan w:val="10"/>
          </w:tcPr>
          <w:p w:rsidR="00022301" w:rsidRPr="00590451" w:rsidRDefault="00022301" w:rsidP="00022301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Социально-гуманитарная направленность</w:t>
            </w:r>
          </w:p>
        </w:tc>
      </w:tr>
      <w:tr w:rsidR="00022301" w:rsidRPr="00590451" w:rsidTr="00EA2834">
        <w:trPr>
          <w:trHeight w:val="252"/>
        </w:trPr>
        <w:tc>
          <w:tcPr>
            <w:tcW w:w="567" w:type="dxa"/>
          </w:tcPr>
          <w:p w:rsidR="00022301" w:rsidRPr="00590451" w:rsidRDefault="00022301" w:rsidP="0002230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56.</w:t>
            </w:r>
          </w:p>
        </w:tc>
        <w:tc>
          <w:tcPr>
            <w:tcW w:w="1985" w:type="dxa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Шалагина</w:t>
            </w:r>
            <w:proofErr w:type="spellEnd"/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А.Н.</w:t>
            </w:r>
          </w:p>
        </w:tc>
        <w:tc>
          <w:tcPr>
            <w:tcW w:w="2835" w:type="dxa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«Школа инициативы»</w:t>
            </w:r>
          </w:p>
        </w:tc>
        <w:tc>
          <w:tcPr>
            <w:tcW w:w="1559" w:type="dxa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Очная</w:t>
            </w:r>
          </w:p>
        </w:tc>
        <w:tc>
          <w:tcPr>
            <w:tcW w:w="1384" w:type="dxa"/>
            <w:gridSpan w:val="2"/>
          </w:tcPr>
          <w:p w:rsidR="00022301" w:rsidRPr="00590451" w:rsidRDefault="00022301" w:rsidP="000223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Русский </w:t>
            </w:r>
          </w:p>
        </w:tc>
        <w:tc>
          <w:tcPr>
            <w:tcW w:w="2160" w:type="dxa"/>
          </w:tcPr>
          <w:p w:rsidR="00022301" w:rsidRPr="00590451" w:rsidRDefault="00022301" w:rsidP="000223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Используется</w:t>
            </w:r>
          </w:p>
        </w:tc>
        <w:tc>
          <w:tcPr>
            <w:tcW w:w="1559" w:type="dxa"/>
            <w:vAlign w:val="bottom"/>
          </w:tcPr>
          <w:p w:rsidR="00022301" w:rsidRPr="00590451" w:rsidRDefault="00022301" w:rsidP="0002230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Авторская</w:t>
            </w:r>
          </w:p>
        </w:tc>
        <w:tc>
          <w:tcPr>
            <w:tcW w:w="1559" w:type="dxa"/>
            <w:vAlign w:val="bottom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 года</w:t>
            </w:r>
          </w:p>
        </w:tc>
        <w:tc>
          <w:tcPr>
            <w:tcW w:w="1843" w:type="dxa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14-17 лет</w:t>
            </w:r>
          </w:p>
        </w:tc>
      </w:tr>
      <w:tr w:rsidR="00022301" w:rsidRPr="00590451" w:rsidTr="00EA2834">
        <w:trPr>
          <w:trHeight w:val="252"/>
        </w:trPr>
        <w:tc>
          <w:tcPr>
            <w:tcW w:w="567" w:type="dxa"/>
          </w:tcPr>
          <w:p w:rsidR="00022301" w:rsidRPr="00590451" w:rsidRDefault="00022301" w:rsidP="0002230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57.</w:t>
            </w:r>
          </w:p>
        </w:tc>
        <w:tc>
          <w:tcPr>
            <w:tcW w:w="1985" w:type="dxa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Шалагина</w:t>
            </w:r>
            <w:proofErr w:type="spellEnd"/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А.Н.</w:t>
            </w:r>
          </w:p>
        </w:tc>
        <w:tc>
          <w:tcPr>
            <w:tcW w:w="2835" w:type="dxa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«Шаг»</w:t>
            </w:r>
          </w:p>
        </w:tc>
        <w:tc>
          <w:tcPr>
            <w:tcW w:w="1559" w:type="dxa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Очная</w:t>
            </w:r>
          </w:p>
        </w:tc>
        <w:tc>
          <w:tcPr>
            <w:tcW w:w="1384" w:type="dxa"/>
            <w:gridSpan w:val="2"/>
          </w:tcPr>
          <w:p w:rsidR="00022301" w:rsidRPr="00590451" w:rsidRDefault="00022301" w:rsidP="000223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Русский </w:t>
            </w:r>
          </w:p>
        </w:tc>
        <w:tc>
          <w:tcPr>
            <w:tcW w:w="2160" w:type="dxa"/>
          </w:tcPr>
          <w:p w:rsidR="00022301" w:rsidRPr="00590451" w:rsidRDefault="00022301" w:rsidP="000223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Используется</w:t>
            </w:r>
          </w:p>
        </w:tc>
        <w:tc>
          <w:tcPr>
            <w:tcW w:w="1559" w:type="dxa"/>
            <w:vAlign w:val="bottom"/>
          </w:tcPr>
          <w:p w:rsidR="00022301" w:rsidRPr="00590451" w:rsidRDefault="00022301" w:rsidP="0002230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Адаптированная</w:t>
            </w:r>
          </w:p>
        </w:tc>
        <w:tc>
          <w:tcPr>
            <w:tcW w:w="1559" w:type="dxa"/>
            <w:vAlign w:val="bottom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год</w:t>
            </w:r>
          </w:p>
        </w:tc>
        <w:tc>
          <w:tcPr>
            <w:tcW w:w="1843" w:type="dxa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10-15 лет</w:t>
            </w:r>
          </w:p>
        </w:tc>
      </w:tr>
      <w:tr w:rsidR="00022301" w:rsidRPr="00590451" w:rsidTr="00EA2834">
        <w:trPr>
          <w:trHeight w:val="252"/>
        </w:trPr>
        <w:tc>
          <w:tcPr>
            <w:tcW w:w="567" w:type="dxa"/>
          </w:tcPr>
          <w:p w:rsidR="00022301" w:rsidRPr="00590451" w:rsidRDefault="00022301" w:rsidP="0002230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58.</w:t>
            </w:r>
          </w:p>
        </w:tc>
        <w:tc>
          <w:tcPr>
            <w:tcW w:w="1985" w:type="dxa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Юзмухаметова</w:t>
            </w:r>
            <w:proofErr w:type="spellEnd"/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Ю.Н.</w:t>
            </w:r>
          </w:p>
        </w:tc>
        <w:tc>
          <w:tcPr>
            <w:tcW w:w="2835" w:type="dxa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«Учеба профилактических волонтеров»</w:t>
            </w:r>
          </w:p>
        </w:tc>
        <w:tc>
          <w:tcPr>
            <w:tcW w:w="1559" w:type="dxa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Очная</w:t>
            </w:r>
          </w:p>
        </w:tc>
        <w:tc>
          <w:tcPr>
            <w:tcW w:w="1384" w:type="dxa"/>
            <w:gridSpan w:val="2"/>
          </w:tcPr>
          <w:p w:rsidR="00022301" w:rsidRPr="00590451" w:rsidRDefault="00022301" w:rsidP="000223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Русский </w:t>
            </w:r>
          </w:p>
        </w:tc>
        <w:tc>
          <w:tcPr>
            <w:tcW w:w="2160" w:type="dxa"/>
          </w:tcPr>
          <w:p w:rsidR="00022301" w:rsidRPr="00590451" w:rsidRDefault="00022301" w:rsidP="000223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Используется</w:t>
            </w:r>
          </w:p>
        </w:tc>
        <w:tc>
          <w:tcPr>
            <w:tcW w:w="1559" w:type="dxa"/>
            <w:vAlign w:val="bottom"/>
          </w:tcPr>
          <w:p w:rsidR="00022301" w:rsidRPr="00590451" w:rsidRDefault="00022301" w:rsidP="0002230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Авторская </w:t>
            </w:r>
          </w:p>
        </w:tc>
        <w:tc>
          <w:tcPr>
            <w:tcW w:w="1559" w:type="dxa"/>
            <w:vAlign w:val="bottom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  <w:t>3 года</w:t>
            </w:r>
          </w:p>
        </w:tc>
        <w:tc>
          <w:tcPr>
            <w:tcW w:w="1843" w:type="dxa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13-16 лет</w:t>
            </w:r>
          </w:p>
        </w:tc>
      </w:tr>
      <w:tr w:rsidR="00022301" w:rsidRPr="00590451" w:rsidTr="00EA2834">
        <w:trPr>
          <w:trHeight w:val="252"/>
        </w:trPr>
        <w:tc>
          <w:tcPr>
            <w:tcW w:w="567" w:type="dxa"/>
          </w:tcPr>
          <w:p w:rsidR="00022301" w:rsidRPr="00590451" w:rsidRDefault="00022301" w:rsidP="0002230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59.</w:t>
            </w:r>
          </w:p>
        </w:tc>
        <w:tc>
          <w:tcPr>
            <w:tcW w:w="1985" w:type="dxa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Вагизов</w:t>
            </w:r>
            <w:proofErr w:type="spellEnd"/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Ф.Я.</w:t>
            </w:r>
          </w:p>
        </w:tc>
        <w:tc>
          <w:tcPr>
            <w:tcW w:w="2835" w:type="dxa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«Основы журналистики»</w:t>
            </w:r>
          </w:p>
        </w:tc>
        <w:tc>
          <w:tcPr>
            <w:tcW w:w="1559" w:type="dxa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Очная</w:t>
            </w:r>
          </w:p>
        </w:tc>
        <w:tc>
          <w:tcPr>
            <w:tcW w:w="1384" w:type="dxa"/>
            <w:gridSpan w:val="2"/>
          </w:tcPr>
          <w:p w:rsidR="00022301" w:rsidRPr="00590451" w:rsidRDefault="00022301" w:rsidP="000223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Русский </w:t>
            </w:r>
          </w:p>
        </w:tc>
        <w:tc>
          <w:tcPr>
            <w:tcW w:w="2160" w:type="dxa"/>
          </w:tcPr>
          <w:p w:rsidR="00022301" w:rsidRPr="00590451" w:rsidRDefault="00022301" w:rsidP="000223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Используется</w:t>
            </w:r>
          </w:p>
        </w:tc>
        <w:tc>
          <w:tcPr>
            <w:tcW w:w="1559" w:type="dxa"/>
            <w:vAlign w:val="bottom"/>
          </w:tcPr>
          <w:p w:rsidR="00022301" w:rsidRPr="00590451" w:rsidRDefault="00022301" w:rsidP="0002230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Модифицированная </w:t>
            </w:r>
          </w:p>
        </w:tc>
        <w:tc>
          <w:tcPr>
            <w:tcW w:w="1559" w:type="dxa"/>
            <w:vAlign w:val="bottom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 года</w:t>
            </w:r>
          </w:p>
        </w:tc>
        <w:tc>
          <w:tcPr>
            <w:tcW w:w="1843" w:type="dxa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10-17 лет</w:t>
            </w:r>
          </w:p>
        </w:tc>
      </w:tr>
      <w:tr w:rsidR="00022301" w:rsidRPr="00590451" w:rsidTr="00EA2834">
        <w:trPr>
          <w:trHeight w:val="252"/>
        </w:trPr>
        <w:tc>
          <w:tcPr>
            <w:tcW w:w="567" w:type="dxa"/>
          </w:tcPr>
          <w:p w:rsidR="00022301" w:rsidRPr="00590451" w:rsidRDefault="00022301" w:rsidP="0002230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60.</w:t>
            </w:r>
          </w:p>
        </w:tc>
        <w:tc>
          <w:tcPr>
            <w:tcW w:w="1985" w:type="dxa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Особливая З.В.</w:t>
            </w:r>
          </w:p>
        </w:tc>
        <w:tc>
          <w:tcPr>
            <w:tcW w:w="2835" w:type="dxa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«Школа проектной деятельности» </w:t>
            </w:r>
          </w:p>
        </w:tc>
        <w:tc>
          <w:tcPr>
            <w:tcW w:w="1559" w:type="dxa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Очная</w:t>
            </w:r>
          </w:p>
        </w:tc>
        <w:tc>
          <w:tcPr>
            <w:tcW w:w="1384" w:type="dxa"/>
            <w:gridSpan w:val="2"/>
          </w:tcPr>
          <w:p w:rsidR="00022301" w:rsidRPr="00590451" w:rsidRDefault="00022301" w:rsidP="000223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Русский </w:t>
            </w:r>
          </w:p>
        </w:tc>
        <w:tc>
          <w:tcPr>
            <w:tcW w:w="2160" w:type="dxa"/>
          </w:tcPr>
          <w:p w:rsidR="00022301" w:rsidRPr="00590451" w:rsidRDefault="00022301" w:rsidP="000223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Используется</w:t>
            </w:r>
          </w:p>
        </w:tc>
        <w:tc>
          <w:tcPr>
            <w:tcW w:w="1559" w:type="dxa"/>
            <w:vAlign w:val="bottom"/>
          </w:tcPr>
          <w:p w:rsidR="00022301" w:rsidRPr="00590451" w:rsidRDefault="00022301" w:rsidP="0002230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Модифицированная </w:t>
            </w:r>
          </w:p>
        </w:tc>
        <w:tc>
          <w:tcPr>
            <w:tcW w:w="1559" w:type="dxa"/>
            <w:vAlign w:val="bottom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 года</w:t>
            </w:r>
          </w:p>
        </w:tc>
        <w:tc>
          <w:tcPr>
            <w:tcW w:w="1843" w:type="dxa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13-17 лет</w:t>
            </w:r>
          </w:p>
        </w:tc>
      </w:tr>
      <w:tr w:rsidR="00022301" w:rsidRPr="00590451" w:rsidTr="00022301">
        <w:trPr>
          <w:trHeight w:val="252"/>
        </w:trPr>
        <w:tc>
          <w:tcPr>
            <w:tcW w:w="15451" w:type="dxa"/>
            <w:gridSpan w:val="10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Физкультурно-спортивная  направленность</w:t>
            </w:r>
          </w:p>
        </w:tc>
      </w:tr>
      <w:tr w:rsidR="00022301" w:rsidRPr="00590451" w:rsidTr="00EA2834">
        <w:trPr>
          <w:trHeight w:val="252"/>
        </w:trPr>
        <w:tc>
          <w:tcPr>
            <w:tcW w:w="567" w:type="dxa"/>
          </w:tcPr>
          <w:p w:rsidR="00022301" w:rsidRPr="00590451" w:rsidRDefault="00022301" w:rsidP="0002230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61.</w:t>
            </w:r>
          </w:p>
        </w:tc>
        <w:tc>
          <w:tcPr>
            <w:tcW w:w="1985" w:type="dxa"/>
          </w:tcPr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Телепенин</w:t>
            </w:r>
            <w:proofErr w:type="spellEnd"/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Н.М., Сабанов А.М., </w:t>
            </w:r>
            <w:proofErr w:type="spellStart"/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ХасановР.Х</w:t>
            </w:r>
            <w:proofErr w:type="spellEnd"/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., </w:t>
            </w:r>
            <w:proofErr w:type="spellStart"/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Заббарова</w:t>
            </w:r>
            <w:proofErr w:type="spellEnd"/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А.Ф., Кругляк Т.Г., Петров Р.В.</w:t>
            </w:r>
          </w:p>
        </w:tc>
        <w:tc>
          <w:tcPr>
            <w:tcW w:w="2835" w:type="dxa"/>
          </w:tcPr>
          <w:p w:rsidR="00B03BCA" w:rsidRDefault="00B03BCA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022301" w:rsidRPr="00590451" w:rsidRDefault="00022301" w:rsidP="00B03BC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«Шахматы»</w:t>
            </w:r>
          </w:p>
        </w:tc>
        <w:tc>
          <w:tcPr>
            <w:tcW w:w="1559" w:type="dxa"/>
          </w:tcPr>
          <w:p w:rsidR="00B03BCA" w:rsidRDefault="00B03BCA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022301" w:rsidRPr="00590451" w:rsidRDefault="00022301" w:rsidP="0002230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Очная</w:t>
            </w:r>
          </w:p>
        </w:tc>
        <w:tc>
          <w:tcPr>
            <w:tcW w:w="1384" w:type="dxa"/>
            <w:gridSpan w:val="2"/>
          </w:tcPr>
          <w:p w:rsidR="00B03BCA" w:rsidRDefault="00B03BCA" w:rsidP="0002230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022301" w:rsidRPr="00590451" w:rsidRDefault="00022301" w:rsidP="0002230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Русский</w:t>
            </w:r>
          </w:p>
        </w:tc>
        <w:tc>
          <w:tcPr>
            <w:tcW w:w="2160" w:type="dxa"/>
          </w:tcPr>
          <w:p w:rsidR="00B03BCA" w:rsidRDefault="00B03BCA" w:rsidP="0002230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022301" w:rsidRPr="00590451" w:rsidRDefault="00022301" w:rsidP="0002230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Используется</w:t>
            </w:r>
          </w:p>
        </w:tc>
        <w:tc>
          <w:tcPr>
            <w:tcW w:w="1559" w:type="dxa"/>
            <w:vAlign w:val="bottom"/>
          </w:tcPr>
          <w:p w:rsidR="00022301" w:rsidRPr="00590451" w:rsidRDefault="000D1479" w:rsidP="0002230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9" type="#_x0000_t202" style="position:absolute;margin-left:-.25pt;margin-top:-53.75pt;width:67.9pt;height:24.45pt;z-index:251660288;mso-position-horizontal-relative:text;mso-position-vertical-relative:text;mso-width-relative:margin;mso-height-relative:margin" stroked="f">
                  <v:textbox style="mso-next-textbox:#_x0000_s1029">
                    <w:txbxContent>
                      <w:p w:rsidR="00B03BCA" w:rsidRPr="00B03BCA" w:rsidRDefault="00B03BCA">
                        <w:pPr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</w:rPr>
                          <w:t xml:space="preserve">  </w:t>
                        </w:r>
                        <w:r w:rsidRPr="00B03BCA">
                          <w:rPr>
                            <w:rFonts w:ascii="Times New Roman" w:hAnsi="Times New Roman" w:cs="Times New Roman"/>
                          </w:rPr>
                          <w:t>Типовая</w:t>
                        </w:r>
                      </w:p>
                    </w:txbxContent>
                  </v:textbox>
                </v:shape>
              </w:pict>
            </w:r>
            <w:r w:rsidR="000223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</w:tcPr>
          <w:p w:rsidR="00B03BCA" w:rsidRDefault="00B03BCA" w:rsidP="0002230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022301" w:rsidRPr="00590451" w:rsidRDefault="00022301" w:rsidP="00B03BC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 года</w:t>
            </w:r>
          </w:p>
        </w:tc>
        <w:tc>
          <w:tcPr>
            <w:tcW w:w="1843" w:type="dxa"/>
          </w:tcPr>
          <w:p w:rsidR="00B03BCA" w:rsidRDefault="00B03BCA" w:rsidP="0002230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022301" w:rsidRPr="00590451" w:rsidRDefault="00022301" w:rsidP="00B03BC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8-14 лет</w:t>
            </w:r>
          </w:p>
        </w:tc>
      </w:tr>
    </w:tbl>
    <w:p w:rsidR="00D44D46" w:rsidRDefault="00D44D46"/>
    <w:p w:rsidR="00B36C2B" w:rsidRDefault="00B36C2B" w:rsidP="00B36C2B">
      <w:pPr>
        <w:rPr>
          <w:sz w:val="24"/>
          <w:szCs w:val="24"/>
        </w:rPr>
      </w:pPr>
    </w:p>
    <w:p w:rsidR="00D44D46" w:rsidRPr="00590451" w:rsidRDefault="00590451" w:rsidP="00B36C2B">
      <w:pPr>
        <w:jc w:val="center"/>
        <w:rPr>
          <w:rFonts w:ascii="Times New Roman" w:hAnsi="Times New Roman" w:cs="Times New Roman"/>
          <w:sz w:val="24"/>
          <w:szCs w:val="24"/>
        </w:rPr>
      </w:pPr>
      <w:r w:rsidRPr="00590451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ПРОГРАММЫ ДЕТСКИХ ОБЪЕДИНЕНИЙ, РАБОТАЮЩИХ НА ОСНОВЕ ОКАЗАНИЯ </w:t>
      </w:r>
      <w:r w:rsidR="00053FD9"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                                     </w:t>
      </w:r>
      <w:r w:rsidRPr="00590451">
        <w:rPr>
          <w:rFonts w:ascii="Times New Roman" w:hAnsi="Times New Roman" w:cs="Times New Roman"/>
          <w:b/>
          <w:bCs/>
          <w:sz w:val="24"/>
          <w:szCs w:val="24"/>
        </w:rPr>
        <w:t>ПЛАТНЫХ ОБРАЗОВАТЕЛЬНЫХ УСЛУГ НА 2021-2022 УЧЕБНЫЙ ГОД</w:t>
      </w:r>
    </w:p>
    <w:tbl>
      <w:tblPr>
        <w:tblW w:w="1559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67"/>
        <w:gridCol w:w="1985"/>
        <w:gridCol w:w="2835"/>
        <w:gridCol w:w="1559"/>
        <w:gridCol w:w="1276"/>
        <w:gridCol w:w="2410"/>
        <w:gridCol w:w="1559"/>
        <w:gridCol w:w="1559"/>
        <w:gridCol w:w="1843"/>
      </w:tblGrid>
      <w:tr w:rsidR="00590451" w:rsidRPr="00590451" w:rsidTr="00CC32C5">
        <w:trPr>
          <w:trHeight w:val="1545"/>
        </w:trPr>
        <w:tc>
          <w:tcPr>
            <w:tcW w:w="567" w:type="dxa"/>
          </w:tcPr>
          <w:p w:rsidR="00590451" w:rsidRPr="00590451" w:rsidRDefault="00590451" w:rsidP="00A62E5C">
            <w:pPr>
              <w:jc w:val="right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59045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</w:t>
            </w:r>
            <w:proofErr w:type="spellEnd"/>
            <w:proofErr w:type="gramEnd"/>
            <w:r w:rsidRPr="0059045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/</w:t>
            </w:r>
            <w:proofErr w:type="spellStart"/>
            <w:r w:rsidRPr="0059045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1985" w:type="dxa"/>
          </w:tcPr>
          <w:p w:rsidR="00590451" w:rsidRPr="00590451" w:rsidRDefault="00590451" w:rsidP="00A62E5C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Ф.И.О. </w:t>
            </w:r>
          </w:p>
          <w:p w:rsidR="00590451" w:rsidRPr="00590451" w:rsidRDefault="00590451" w:rsidP="00A62E5C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педагога</w:t>
            </w:r>
          </w:p>
        </w:tc>
        <w:tc>
          <w:tcPr>
            <w:tcW w:w="2835" w:type="dxa"/>
            <w:vAlign w:val="center"/>
          </w:tcPr>
          <w:p w:rsidR="00590451" w:rsidRPr="00590451" w:rsidRDefault="00590451" w:rsidP="00A62E5C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Наименование программы</w:t>
            </w:r>
          </w:p>
        </w:tc>
        <w:tc>
          <w:tcPr>
            <w:tcW w:w="1559" w:type="dxa"/>
            <w:vAlign w:val="center"/>
          </w:tcPr>
          <w:p w:rsidR="00590451" w:rsidRPr="00590451" w:rsidRDefault="00590451" w:rsidP="00A62E5C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Форма обучения</w:t>
            </w:r>
          </w:p>
        </w:tc>
        <w:tc>
          <w:tcPr>
            <w:tcW w:w="1276" w:type="dxa"/>
            <w:vAlign w:val="center"/>
          </w:tcPr>
          <w:p w:rsidR="00590451" w:rsidRPr="00590451" w:rsidRDefault="00590451" w:rsidP="00A62E5C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Язык обучения</w:t>
            </w:r>
          </w:p>
        </w:tc>
        <w:tc>
          <w:tcPr>
            <w:tcW w:w="2410" w:type="dxa"/>
          </w:tcPr>
          <w:p w:rsidR="00590451" w:rsidRPr="00590451" w:rsidRDefault="00590451" w:rsidP="00A62E5C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Электронное обучение и дистанционные образовательные технологии</w:t>
            </w:r>
          </w:p>
        </w:tc>
        <w:tc>
          <w:tcPr>
            <w:tcW w:w="1559" w:type="dxa"/>
            <w:vAlign w:val="center"/>
          </w:tcPr>
          <w:p w:rsidR="00590451" w:rsidRPr="00590451" w:rsidRDefault="00590451" w:rsidP="00A62E5C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Вид программы</w:t>
            </w:r>
          </w:p>
        </w:tc>
        <w:tc>
          <w:tcPr>
            <w:tcW w:w="1559" w:type="dxa"/>
            <w:vAlign w:val="center"/>
          </w:tcPr>
          <w:p w:rsidR="00590451" w:rsidRPr="00590451" w:rsidRDefault="00590451" w:rsidP="00A62E5C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Срок реализации</w:t>
            </w:r>
          </w:p>
        </w:tc>
        <w:tc>
          <w:tcPr>
            <w:tcW w:w="1843" w:type="dxa"/>
            <w:vAlign w:val="center"/>
          </w:tcPr>
          <w:p w:rsidR="00590451" w:rsidRPr="00590451" w:rsidRDefault="00590451" w:rsidP="00A62E5C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Возраст </w:t>
            </w:r>
            <w:proofErr w:type="gramStart"/>
            <w:r w:rsidRPr="0059045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обучающихся</w:t>
            </w:r>
            <w:proofErr w:type="gramEnd"/>
          </w:p>
        </w:tc>
      </w:tr>
      <w:tr w:rsidR="00590451" w:rsidRPr="00590451" w:rsidTr="00CC32C5">
        <w:trPr>
          <w:trHeight w:val="570"/>
        </w:trPr>
        <w:tc>
          <w:tcPr>
            <w:tcW w:w="15593" w:type="dxa"/>
            <w:gridSpan w:val="9"/>
          </w:tcPr>
          <w:p w:rsidR="00590451" w:rsidRPr="00590451" w:rsidRDefault="00590451" w:rsidP="00A62E5C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Художественная направленность</w:t>
            </w:r>
          </w:p>
        </w:tc>
      </w:tr>
      <w:tr w:rsidR="00590451" w:rsidRPr="00590451" w:rsidTr="00CC32C5">
        <w:trPr>
          <w:trHeight w:val="593"/>
        </w:trPr>
        <w:tc>
          <w:tcPr>
            <w:tcW w:w="567" w:type="dxa"/>
          </w:tcPr>
          <w:p w:rsidR="00590451" w:rsidRPr="00590451" w:rsidRDefault="00590451" w:rsidP="00A62E5C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</w:t>
            </w:r>
          </w:p>
        </w:tc>
        <w:tc>
          <w:tcPr>
            <w:tcW w:w="1985" w:type="dxa"/>
          </w:tcPr>
          <w:p w:rsidR="00590451" w:rsidRPr="00590451" w:rsidRDefault="00590451" w:rsidP="00B36C2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Зарипова</w:t>
            </w:r>
            <w:proofErr w:type="spellEnd"/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И.В.</w:t>
            </w:r>
          </w:p>
        </w:tc>
        <w:tc>
          <w:tcPr>
            <w:tcW w:w="2835" w:type="dxa"/>
          </w:tcPr>
          <w:p w:rsidR="00590451" w:rsidRPr="00590451" w:rsidRDefault="00590451" w:rsidP="00B36C2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</w:rPr>
              <w:t>«Сотворчество»</w:t>
            </w:r>
          </w:p>
        </w:tc>
        <w:tc>
          <w:tcPr>
            <w:tcW w:w="1559" w:type="dxa"/>
            <w:vAlign w:val="center"/>
          </w:tcPr>
          <w:p w:rsidR="00590451" w:rsidRPr="00590451" w:rsidRDefault="00590451" w:rsidP="0059045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Очная</w:t>
            </w:r>
          </w:p>
        </w:tc>
        <w:tc>
          <w:tcPr>
            <w:tcW w:w="1276" w:type="dxa"/>
            <w:vAlign w:val="center"/>
          </w:tcPr>
          <w:p w:rsidR="00590451" w:rsidRPr="00590451" w:rsidRDefault="00590451" w:rsidP="00A62E5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Русский</w:t>
            </w:r>
          </w:p>
        </w:tc>
        <w:tc>
          <w:tcPr>
            <w:tcW w:w="2410" w:type="dxa"/>
          </w:tcPr>
          <w:p w:rsidR="00590451" w:rsidRPr="00590451" w:rsidRDefault="00590451" w:rsidP="00CC32C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Используется</w:t>
            </w:r>
          </w:p>
        </w:tc>
        <w:tc>
          <w:tcPr>
            <w:tcW w:w="1559" w:type="dxa"/>
            <w:vAlign w:val="center"/>
          </w:tcPr>
          <w:p w:rsidR="00590451" w:rsidRPr="00590451" w:rsidRDefault="00590451" w:rsidP="00B36C2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Авторская</w:t>
            </w:r>
          </w:p>
        </w:tc>
        <w:tc>
          <w:tcPr>
            <w:tcW w:w="1559" w:type="dxa"/>
            <w:vAlign w:val="center"/>
          </w:tcPr>
          <w:p w:rsidR="00590451" w:rsidRPr="00590451" w:rsidRDefault="00590451" w:rsidP="00A62E5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</w:rPr>
              <w:t xml:space="preserve"> 1 год</w:t>
            </w:r>
          </w:p>
        </w:tc>
        <w:tc>
          <w:tcPr>
            <w:tcW w:w="1843" w:type="dxa"/>
            <w:vAlign w:val="center"/>
          </w:tcPr>
          <w:p w:rsidR="00590451" w:rsidRPr="00590451" w:rsidRDefault="00590451" w:rsidP="00A62E5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</w:rPr>
              <w:t>4-5  лет</w:t>
            </w:r>
          </w:p>
        </w:tc>
      </w:tr>
      <w:tr w:rsidR="00590451" w:rsidRPr="00590451" w:rsidTr="00CC32C5">
        <w:trPr>
          <w:trHeight w:val="417"/>
        </w:trPr>
        <w:tc>
          <w:tcPr>
            <w:tcW w:w="567" w:type="dxa"/>
          </w:tcPr>
          <w:p w:rsidR="00590451" w:rsidRPr="00590451" w:rsidRDefault="00590451" w:rsidP="00A62E5C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</w:t>
            </w:r>
          </w:p>
        </w:tc>
        <w:tc>
          <w:tcPr>
            <w:tcW w:w="1985" w:type="dxa"/>
          </w:tcPr>
          <w:p w:rsidR="00590451" w:rsidRPr="00590451" w:rsidRDefault="00590451" w:rsidP="00B36C2B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Зарипова</w:t>
            </w:r>
            <w:proofErr w:type="spellEnd"/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И.В.</w:t>
            </w:r>
          </w:p>
        </w:tc>
        <w:tc>
          <w:tcPr>
            <w:tcW w:w="2835" w:type="dxa"/>
          </w:tcPr>
          <w:p w:rsidR="00590451" w:rsidRPr="00590451" w:rsidRDefault="00590451" w:rsidP="00B36C2B">
            <w:pPr>
              <w:jc w:val="center"/>
              <w:rPr>
                <w:rFonts w:ascii="Times New Roman" w:hAnsi="Times New Roman" w:cs="Times New Roman"/>
              </w:rPr>
            </w:pPr>
            <w:r w:rsidRPr="00590451">
              <w:rPr>
                <w:rFonts w:ascii="Times New Roman" w:hAnsi="Times New Roman" w:cs="Times New Roman"/>
              </w:rPr>
              <w:t>«Сотворчество»</w:t>
            </w:r>
          </w:p>
        </w:tc>
        <w:tc>
          <w:tcPr>
            <w:tcW w:w="1559" w:type="dxa"/>
          </w:tcPr>
          <w:p w:rsidR="00590451" w:rsidRPr="00590451" w:rsidRDefault="00590451" w:rsidP="00A62E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Очная</w:t>
            </w:r>
          </w:p>
        </w:tc>
        <w:tc>
          <w:tcPr>
            <w:tcW w:w="1276" w:type="dxa"/>
          </w:tcPr>
          <w:p w:rsidR="00590451" w:rsidRPr="00590451" w:rsidRDefault="00590451" w:rsidP="00A62E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Русский</w:t>
            </w:r>
          </w:p>
        </w:tc>
        <w:tc>
          <w:tcPr>
            <w:tcW w:w="2410" w:type="dxa"/>
          </w:tcPr>
          <w:p w:rsidR="00590451" w:rsidRPr="00590451" w:rsidRDefault="00590451" w:rsidP="00CC32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Используется</w:t>
            </w:r>
          </w:p>
        </w:tc>
        <w:tc>
          <w:tcPr>
            <w:tcW w:w="1559" w:type="dxa"/>
            <w:vAlign w:val="center"/>
          </w:tcPr>
          <w:p w:rsidR="00590451" w:rsidRPr="00590451" w:rsidRDefault="00590451" w:rsidP="00B36C2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Авторская</w:t>
            </w:r>
          </w:p>
        </w:tc>
        <w:tc>
          <w:tcPr>
            <w:tcW w:w="1559" w:type="dxa"/>
            <w:vAlign w:val="center"/>
          </w:tcPr>
          <w:p w:rsidR="00590451" w:rsidRPr="00590451" w:rsidRDefault="00590451" w:rsidP="00590451">
            <w:pPr>
              <w:jc w:val="center"/>
              <w:rPr>
                <w:rFonts w:ascii="Times New Roman" w:hAnsi="Times New Roman" w:cs="Times New Roman"/>
              </w:rPr>
            </w:pPr>
            <w:r w:rsidRPr="00590451">
              <w:rPr>
                <w:rFonts w:ascii="Times New Roman" w:hAnsi="Times New Roman" w:cs="Times New Roman"/>
              </w:rPr>
              <w:t>1 год</w:t>
            </w:r>
          </w:p>
        </w:tc>
        <w:tc>
          <w:tcPr>
            <w:tcW w:w="1843" w:type="dxa"/>
            <w:vAlign w:val="center"/>
          </w:tcPr>
          <w:p w:rsidR="00590451" w:rsidRPr="00590451" w:rsidRDefault="00590451" w:rsidP="00A62E5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</w:rPr>
              <w:t>6-7 лет</w:t>
            </w:r>
          </w:p>
        </w:tc>
      </w:tr>
      <w:tr w:rsidR="00590451" w:rsidRPr="00590451" w:rsidTr="00CC32C5">
        <w:trPr>
          <w:trHeight w:val="609"/>
        </w:trPr>
        <w:tc>
          <w:tcPr>
            <w:tcW w:w="567" w:type="dxa"/>
          </w:tcPr>
          <w:p w:rsidR="00590451" w:rsidRPr="00590451" w:rsidRDefault="00590451" w:rsidP="00A62E5C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</w:t>
            </w:r>
          </w:p>
        </w:tc>
        <w:tc>
          <w:tcPr>
            <w:tcW w:w="1985" w:type="dxa"/>
          </w:tcPr>
          <w:p w:rsidR="00590451" w:rsidRPr="00590451" w:rsidRDefault="00590451" w:rsidP="00B36C2B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Зарипова</w:t>
            </w:r>
            <w:proofErr w:type="spellEnd"/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И.В.</w:t>
            </w:r>
          </w:p>
        </w:tc>
        <w:tc>
          <w:tcPr>
            <w:tcW w:w="2835" w:type="dxa"/>
          </w:tcPr>
          <w:p w:rsidR="00590451" w:rsidRPr="00590451" w:rsidRDefault="00590451" w:rsidP="00B36C2B">
            <w:pPr>
              <w:jc w:val="center"/>
              <w:rPr>
                <w:rFonts w:ascii="Times New Roman" w:hAnsi="Times New Roman" w:cs="Times New Roman"/>
              </w:rPr>
            </w:pPr>
            <w:r w:rsidRPr="00590451">
              <w:rPr>
                <w:rFonts w:ascii="Times New Roman" w:hAnsi="Times New Roman" w:cs="Times New Roman"/>
              </w:rPr>
              <w:t>«Спортивные танцы»</w:t>
            </w:r>
          </w:p>
        </w:tc>
        <w:tc>
          <w:tcPr>
            <w:tcW w:w="1559" w:type="dxa"/>
          </w:tcPr>
          <w:p w:rsidR="00590451" w:rsidRPr="00590451" w:rsidRDefault="00590451" w:rsidP="00A62E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Очная</w:t>
            </w:r>
          </w:p>
        </w:tc>
        <w:tc>
          <w:tcPr>
            <w:tcW w:w="1276" w:type="dxa"/>
          </w:tcPr>
          <w:p w:rsidR="00590451" w:rsidRPr="00590451" w:rsidRDefault="00590451" w:rsidP="00A62E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Русский</w:t>
            </w:r>
          </w:p>
        </w:tc>
        <w:tc>
          <w:tcPr>
            <w:tcW w:w="2410" w:type="dxa"/>
          </w:tcPr>
          <w:p w:rsidR="00590451" w:rsidRPr="00590451" w:rsidRDefault="00590451" w:rsidP="00CC32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Используется</w:t>
            </w:r>
          </w:p>
        </w:tc>
        <w:tc>
          <w:tcPr>
            <w:tcW w:w="1559" w:type="dxa"/>
            <w:vAlign w:val="center"/>
          </w:tcPr>
          <w:p w:rsidR="00590451" w:rsidRPr="00590451" w:rsidRDefault="00590451" w:rsidP="00B36C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sz w:val="24"/>
                <w:szCs w:val="24"/>
              </w:rPr>
              <w:t>Модифицированная</w:t>
            </w:r>
          </w:p>
        </w:tc>
        <w:tc>
          <w:tcPr>
            <w:tcW w:w="1559" w:type="dxa"/>
            <w:vAlign w:val="center"/>
          </w:tcPr>
          <w:p w:rsidR="00590451" w:rsidRPr="00590451" w:rsidRDefault="00590451" w:rsidP="00A62E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</w:rPr>
              <w:t xml:space="preserve"> 1 год</w:t>
            </w:r>
          </w:p>
        </w:tc>
        <w:tc>
          <w:tcPr>
            <w:tcW w:w="1843" w:type="dxa"/>
            <w:vAlign w:val="center"/>
          </w:tcPr>
          <w:p w:rsidR="00590451" w:rsidRPr="00590451" w:rsidRDefault="00590451" w:rsidP="00A62E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</w:rPr>
              <w:t>13-15 лет</w:t>
            </w:r>
          </w:p>
        </w:tc>
      </w:tr>
      <w:tr w:rsidR="00590451" w:rsidRPr="00590451" w:rsidTr="00CC32C5">
        <w:trPr>
          <w:trHeight w:val="621"/>
        </w:trPr>
        <w:tc>
          <w:tcPr>
            <w:tcW w:w="567" w:type="dxa"/>
          </w:tcPr>
          <w:p w:rsidR="00590451" w:rsidRPr="00590451" w:rsidRDefault="00590451" w:rsidP="00A62E5C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</w:t>
            </w:r>
          </w:p>
        </w:tc>
        <w:tc>
          <w:tcPr>
            <w:tcW w:w="1985" w:type="dxa"/>
          </w:tcPr>
          <w:p w:rsidR="00590451" w:rsidRPr="00590451" w:rsidRDefault="00590451" w:rsidP="00B36C2B">
            <w:pPr>
              <w:jc w:val="center"/>
              <w:rPr>
                <w:rFonts w:ascii="Times New Roman" w:hAnsi="Times New Roman" w:cs="Times New Roman"/>
              </w:rPr>
            </w:pPr>
            <w:r w:rsidRPr="00590451">
              <w:rPr>
                <w:rFonts w:ascii="Times New Roman" w:hAnsi="Times New Roman" w:cs="Times New Roman"/>
              </w:rPr>
              <w:t>Абрамова Г.И.</w:t>
            </w:r>
          </w:p>
        </w:tc>
        <w:tc>
          <w:tcPr>
            <w:tcW w:w="2835" w:type="dxa"/>
          </w:tcPr>
          <w:p w:rsidR="00590451" w:rsidRPr="00590451" w:rsidRDefault="00590451" w:rsidP="00B36C2B">
            <w:pPr>
              <w:jc w:val="center"/>
              <w:rPr>
                <w:rFonts w:ascii="Times New Roman" w:hAnsi="Times New Roman" w:cs="Times New Roman"/>
              </w:rPr>
            </w:pPr>
            <w:r w:rsidRPr="00590451">
              <w:rPr>
                <w:rFonts w:ascii="Times New Roman" w:hAnsi="Times New Roman" w:cs="Times New Roman"/>
              </w:rPr>
              <w:t xml:space="preserve">«Вокальное мастерство. </w:t>
            </w:r>
            <w:proofErr w:type="spellStart"/>
            <w:r w:rsidRPr="00590451">
              <w:rPr>
                <w:rFonts w:ascii="Times New Roman" w:hAnsi="Times New Roman" w:cs="Times New Roman"/>
              </w:rPr>
              <w:t>Камертоша</w:t>
            </w:r>
            <w:proofErr w:type="spellEnd"/>
            <w:r w:rsidRPr="00590451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1559" w:type="dxa"/>
          </w:tcPr>
          <w:p w:rsidR="00590451" w:rsidRPr="00590451" w:rsidRDefault="00590451" w:rsidP="00A62E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Очная</w:t>
            </w:r>
          </w:p>
        </w:tc>
        <w:tc>
          <w:tcPr>
            <w:tcW w:w="1276" w:type="dxa"/>
          </w:tcPr>
          <w:p w:rsidR="00590451" w:rsidRPr="00590451" w:rsidRDefault="00590451" w:rsidP="00A62E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Русский</w:t>
            </w:r>
          </w:p>
        </w:tc>
        <w:tc>
          <w:tcPr>
            <w:tcW w:w="2410" w:type="dxa"/>
          </w:tcPr>
          <w:p w:rsidR="00590451" w:rsidRPr="00590451" w:rsidRDefault="00590451" w:rsidP="00CC32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Используется</w:t>
            </w:r>
          </w:p>
        </w:tc>
        <w:tc>
          <w:tcPr>
            <w:tcW w:w="1559" w:type="dxa"/>
            <w:vAlign w:val="center"/>
          </w:tcPr>
          <w:p w:rsidR="00590451" w:rsidRPr="00590451" w:rsidRDefault="00590451" w:rsidP="00B36C2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sz w:val="24"/>
                <w:szCs w:val="24"/>
              </w:rPr>
              <w:t>Модифицированная</w:t>
            </w:r>
          </w:p>
        </w:tc>
        <w:tc>
          <w:tcPr>
            <w:tcW w:w="1559" w:type="dxa"/>
            <w:vAlign w:val="center"/>
          </w:tcPr>
          <w:p w:rsidR="00590451" w:rsidRPr="00590451" w:rsidRDefault="00590451" w:rsidP="00053FD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</w:rPr>
              <w:t>1 год</w:t>
            </w:r>
          </w:p>
        </w:tc>
        <w:tc>
          <w:tcPr>
            <w:tcW w:w="1843" w:type="dxa"/>
            <w:vAlign w:val="center"/>
          </w:tcPr>
          <w:p w:rsidR="00590451" w:rsidRPr="00590451" w:rsidRDefault="00590451" w:rsidP="00A62E5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</w:rPr>
              <w:t>6-7 лет</w:t>
            </w:r>
          </w:p>
        </w:tc>
      </w:tr>
      <w:tr w:rsidR="00590451" w:rsidRPr="00590451" w:rsidTr="00CC32C5">
        <w:trPr>
          <w:trHeight w:val="633"/>
        </w:trPr>
        <w:tc>
          <w:tcPr>
            <w:tcW w:w="567" w:type="dxa"/>
          </w:tcPr>
          <w:p w:rsidR="00590451" w:rsidRPr="00590451" w:rsidRDefault="00590451" w:rsidP="00A62E5C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</w:t>
            </w:r>
          </w:p>
        </w:tc>
        <w:tc>
          <w:tcPr>
            <w:tcW w:w="1985" w:type="dxa"/>
          </w:tcPr>
          <w:p w:rsidR="00590451" w:rsidRPr="00590451" w:rsidRDefault="00590451" w:rsidP="00B36C2B">
            <w:pPr>
              <w:jc w:val="center"/>
              <w:rPr>
                <w:rFonts w:ascii="Times New Roman" w:hAnsi="Times New Roman" w:cs="Times New Roman"/>
              </w:rPr>
            </w:pPr>
            <w:r w:rsidRPr="00590451">
              <w:rPr>
                <w:rFonts w:ascii="Times New Roman" w:hAnsi="Times New Roman" w:cs="Times New Roman"/>
              </w:rPr>
              <w:t>Абрамова Г.И.</w:t>
            </w:r>
          </w:p>
        </w:tc>
        <w:tc>
          <w:tcPr>
            <w:tcW w:w="2835" w:type="dxa"/>
          </w:tcPr>
          <w:p w:rsidR="00590451" w:rsidRPr="00590451" w:rsidRDefault="00590451" w:rsidP="00B36C2B">
            <w:pPr>
              <w:jc w:val="center"/>
              <w:rPr>
                <w:rFonts w:ascii="Times New Roman" w:hAnsi="Times New Roman" w:cs="Times New Roman"/>
              </w:rPr>
            </w:pPr>
            <w:r w:rsidRPr="00590451">
              <w:rPr>
                <w:rFonts w:ascii="Times New Roman" w:hAnsi="Times New Roman" w:cs="Times New Roman"/>
              </w:rPr>
              <w:t xml:space="preserve">«Вокальное мастерство. </w:t>
            </w:r>
            <w:proofErr w:type="spellStart"/>
            <w:r w:rsidRPr="00590451">
              <w:rPr>
                <w:rFonts w:ascii="Times New Roman" w:hAnsi="Times New Roman" w:cs="Times New Roman"/>
              </w:rPr>
              <w:t>Камертончик</w:t>
            </w:r>
            <w:proofErr w:type="spellEnd"/>
            <w:r w:rsidRPr="00590451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1559" w:type="dxa"/>
          </w:tcPr>
          <w:p w:rsidR="00590451" w:rsidRPr="00590451" w:rsidRDefault="00590451" w:rsidP="00A62E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Очная</w:t>
            </w:r>
          </w:p>
        </w:tc>
        <w:tc>
          <w:tcPr>
            <w:tcW w:w="1276" w:type="dxa"/>
          </w:tcPr>
          <w:p w:rsidR="00590451" w:rsidRPr="00590451" w:rsidRDefault="00590451" w:rsidP="00A62E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Русский</w:t>
            </w:r>
          </w:p>
        </w:tc>
        <w:tc>
          <w:tcPr>
            <w:tcW w:w="2410" w:type="dxa"/>
          </w:tcPr>
          <w:p w:rsidR="00590451" w:rsidRPr="00590451" w:rsidRDefault="00590451" w:rsidP="00CC32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Используется</w:t>
            </w:r>
          </w:p>
        </w:tc>
        <w:tc>
          <w:tcPr>
            <w:tcW w:w="1559" w:type="dxa"/>
            <w:vAlign w:val="center"/>
          </w:tcPr>
          <w:p w:rsidR="00590451" w:rsidRPr="00590451" w:rsidRDefault="00590451" w:rsidP="00B36C2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Модифицированная</w:t>
            </w:r>
          </w:p>
        </w:tc>
        <w:tc>
          <w:tcPr>
            <w:tcW w:w="1559" w:type="dxa"/>
            <w:vAlign w:val="center"/>
          </w:tcPr>
          <w:p w:rsidR="00590451" w:rsidRPr="00590451" w:rsidRDefault="00590451" w:rsidP="00A62E5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</w:rPr>
              <w:t xml:space="preserve"> 1 год</w:t>
            </w:r>
          </w:p>
        </w:tc>
        <w:tc>
          <w:tcPr>
            <w:tcW w:w="1843" w:type="dxa"/>
            <w:vAlign w:val="center"/>
          </w:tcPr>
          <w:p w:rsidR="00590451" w:rsidRPr="00590451" w:rsidRDefault="00590451" w:rsidP="00A62E5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</w:rPr>
              <w:t>8-9 лет</w:t>
            </w:r>
          </w:p>
        </w:tc>
      </w:tr>
      <w:tr w:rsidR="00590451" w:rsidRPr="00590451" w:rsidTr="00CC32C5">
        <w:trPr>
          <w:trHeight w:val="758"/>
        </w:trPr>
        <w:tc>
          <w:tcPr>
            <w:tcW w:w="567" w:type="dxa"/>
          </w:tcPr>
          <w:p w:rsidR="00590451" w:rsidRPr="00590451" w:rsidRDefault="00590451" w:rsidP="00A62E5C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</w:t>
            </w:r>
          </w:p>
        </w:tc>
        <w:tc>
          <w:tcPr>
            <w:tcW w:w="1985" w:type="dxa"/>
          </w:tcPr>
          <w:p w:rsidR="00590451" w:rsidRPr="00590451" w:rsidRDefault="00590451" w:rsidP="00B36C2B">
            <w:pPr>
              <w:jc w:val="center"/>
              <w:rPr>
                <w:rFonts w:ascii="Times New Roman" w:hAnsi="Times New Roman" w:cs="Times New Roman"/>
              </w:rPr>
            </w:pPr>
            <w:r w:rsidRPr="00590451">
              <w:rPr>
                <w:rFonts w:ascii="Times New Roman" w:hAnsi="Times New Roman" w:cs="Times New Roman"/>
              </w:rPr>
              <w:t>Абрамова Г.И.</w:t>
            </w:r>
          </w:p>
        </w:tc>
        <w:tc>
          <w:tcPr>
            <w:tcW w:w="2835" w:type="dxa"/>
          </w:tcPr>
          <w:p w:rsidR="00590451" w:rsidRPr="00590451" w:rsidRDefault="00590451" w:rsidP="00B36C2B">
            <w:pPr>
              <w:jc w:val="center"/>
              <w:rPr>
                <w:rFonts w:ascii="Times New Roman" w:hAnsi="Times New Roman" w:cs="Times New Roman"/>
              </w:rPr>
            </w:pPr>
            <w:r w:rsidRPr="00590451">
              <w:rPr>
                <w:rFonts w:ascii="Times New Roman" w:hAnsi="Times New Roman" w:cs="Times New Roman"/>
              </w:rPr>
              <w:t>«Вокальное мастерство. Камертон»</w:t>
            </w:r>
          </w:p>
        </w:tc>
        <w:tc>
          <w:tcPr>
            <w:tcW w:w="1559" w:type="dxa"/>
          </w:tcPr>
          <w:p w:rsidR="00590451" w:rsidRPr="00590451" w:rsidRDefault="00590451" w:rsidP="00A62E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Очная</w:t>
            </w:r>
          </w:p>
        </w:tc>
        <w:tc>
          <w:tcPr>
            <w:tcW w:w="1276" w:type="dxa"/>
          </w:tcPr>
          <w:p w:rsidR="00590451" w:rsidRPr="00590451" w:rsidRDefault="00590451" w:rsidP="00A62E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Русский</w:t>
            </w:r>
          </w:p>
        </w:tc>
        <w:tc>
          <w:tcPr>
            <w:tcW w:w="2410" w:type="dxa"/>
          </w:tcPr>
          <w:p w:rsidR="00590451" w:rsidRPr="00590451" w:rsidRDefault="00590451" w:rsidP="00CC32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Используется</w:t>
            </w:r>
          </w:p>
        </w:tc>
        <w:tc>
          <w:tcPr>
            <w:tcW w:w="1559" w:type="dxa"/>
            <w:vAlign w:val="center"/>
          </w:tcPr>
          <w:p w:rsidR="00590451" w:rsidRPr="00590451" w:rsidRDefault="00590451" w:rsidP="00B36C2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Модифицированная </w:t>
            </w:r>
          </w:p>
        </w:tc>
        <w:tc>
          <w:tcPr>
            <w:tcW w:w="1559" w:type="dxa"/>
            <w:vAlign w:val="center"/>
          </w:tcPr>
          <w:p w:rsidR="00590451" w:rsidRPr="00590451" w:rsidRDefault="00590451" w:rsidP="00A62E5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</w:rPr>
              <w:t xml:space="preserve"> 1 год</w:t>
            </w:r>
          </w:p>
        </w:tc>
        <w:tc>
          <w:tcPr>
            <w:tcW w:w="1843" w:type="dxa"/>
            <w:vAlign w:val="center"/>
          </w:tcPr>
          <w:p w:rsidR="00590451" w:rsidRPr="00590451" w:rsidRDefault="00590451" w:rsidP="00A62E5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0451">
              <w:rPr>
                <w:rFonts w:ascii="Times New Roman" w:hAnsi="Times New Roman" w:cs="Times New Roman"/>
              </w:rPr>
              <w:t>13-16 лет</w:t>
            </w:r>
          </w:p>
        </w:tc>
      </w:tr>
      <w:tr w:rsidR="00053FD9" w:rsidRPr="00590451" w:rsidTr="00CC32C5">
        <w:trPr>
          <w:trHeight w:val="758"/>
        </w:trPr>
        <w:tc>
          <w:tcPr>
            <w:tcW w:w="567" w:type="dxa"/>
          </w:tcPr>
          <w:p w:rsidR="00053FD9" w:rsidRPr="00B36C2B" w:rsidRDefault="00053FD9" w:rsidP="00A62E5C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36C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</w:t>
            </w:r>
          </w:p>
        </w:tc>
        <w:tc>
          <w:tcPr>
            <w:tcW w:w="1985" w:type="dxa"/>
          </w:tcPr>
          <w:p w:rsidR="00053FD9" w:rsidRPr="00B36C2B" w:rsidRDefault="00053FD9" w:rsidP="00B36C2B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B36C2B">
              <w:rPr>
                <w:rFonts w:ascii="Times New Roman" w:hAnsi="Times New Roman" w:cs="Times New Roman"/>
              </w:rPr>
              <w:t>Муханова</w:t>
            </w:r>
            <w:proofErr w:type="spellEnd"/>
            <w:r w:rsidRPr="00B36C2B">
              <w:rPr>
                <w:rFonts w:ascii="Times New Roman" w:hAnsi="Times New Roman" w:cs="Times New Roman"/>
              </w:rPr>
              <w:t xml:space="preserve"> Ю.П.</w:t>
            </w:r>
          </w:p>
        </w:tc>
        <w:tc>
          <w:tcPr>
            <w:tcW w:w="2835" w:type="dxa"/>
          </w:tcPr>
          <w:p w:rsidR="00053FD9" w:rsidRPr="00B36C2B" w:rsidRDefault="00B36C2B" w:rsidP="00B36C2B">
            <w:pPr>
              <w:jc w:val="center"/>
              <w:rPr>
                <w:rFonts w:ascii="Times New Roman" w:hAnsi="Times New Roman" w:cs="Times New Roman"/>
              </w:rPr>
            </w:pPr>
            <w:r w:rsidRPr="00B36C2B">
              <w:rPr>
                <w:rFonts w:ascii="Times New Roman" w:hAnsi="Times New Roman" w:cs="Times New Roman"/>
              </w:rPr>
              <w:t>«ИЗО»</w:t>
            </w:r>
          </w:p>
        </w:tc>
        <w:tc>
          <w:tcPr>
            <w:tcW w:w="1559" w:type="dxa"/>
          </w:tcPr>
          <w:p w:rsidR="00053FD9" w:rsidRPr="00B36C2B" w:rsidRDefault="00053FD9" w:rsidP="00A62E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6C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Очная</w:t>
            </w:r>
          </w:p>
        </w:tc>
        <w:tc>
          <w:tcPr>
            <w:tcW w:w="1276" w:type="dxa"/>
          </w:tcPr>
          <w:p w:rsidR="00053FD9" w:rsidRPr="00B36C2B" w:rsidRDefault="00053FD9" w:rsidP="00A62E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6C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Русский</w:t>
            </w:r>
          </w:p>
        </w:tc>
        <w:tc>
          <w:tcPr>
            <w:tcW w:w="2410" w:type="dxa"/>
          </w:tcPr>
          <w:p w:rsidR="00053FD9" w:rsidRPr="00B36C2B" w:rsidRDefault="00053FD9" w:rsidP="00CC32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6C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Используется</w:t>
            </w:r>
          </w:p>
        </w:tc>
        <w:tc>
          <w:tcPr>
            <w:tcW w:w="1559" w:type="dxa"/>
          </w:tcPr>
          <w:p w:rsidR="00053FD9" w:rsidRPr="00B36C2B" w:rsidRDefault="00053FD9" w:rsidP="00B36C2B">
            <w:pPr>
              <w:rPr>
                <w:rFonts w:ascii="Times New Roman" w:hAnsi="Times New Roman" w:cs="Times New Roman"/>
              </w:rPr>
            </w:pPr>
            <w:r w:rsidRPr="00B36C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Модифицированная </w:t>
            </w:r>
          </w:p>
        </w:tc>
        <w:tc>
          <w:tcPr>
            <w:tcW w:w="1559" w:type="dxa"/>
          </w:tcPr>
          <w:p w:rsidR="00053FD9" w:rsidRPr="00B36C2B" w:rsidRDefault="00053FD9" w:rsidP="00B36C2B">
            <w:pPr>
              <w:jc w:val="center"/>
              <w:rPr>
                <w:rFonts w:ascii="Times New Roman" w:hAnsi="Times New Roman" w:cs="Times New Roman"/>
              </w:rPr>
            </w:pPr>
            <w:r w:rsidRPr="00B36C2B">
              <w:rPr>
                <w:rFonts w:ascii="Times New Roman" w:hAnsi="Times New Roman" w:cs="Times New Roman"/>
              </w:rPr>
              <w:t>1 год</w:t>
            </w:r>
          </w:p>
        </w:tc>
        <w:tc>
          <w:tcPr>
            <w:tcW w:w="1843" w:type="dxa"/>
            <w:vAlign w:val="center"/>
          </w:tcPr>
          <w:p w:rsidR="00053FD9" w:rsidRPr="00B36C2B" w:rsidRDefault="00053FD9" w:rsidP="00B36C2B">
            <w:pPr>
              <w:jc w:val="center"/>
              <w:rPr>
                <w:rFonts w:ascii="Times New Roman" w:hAnsi="Times New Roman" w:cs="Times New Roman"/>
              </w:rPr>
            </w:pPr>
            <w:r w:rsidRPr="00B36C2B">
              <w:rPr>
                <w:rFonts w:ascii="Times New Roman" w:hAnsi="Times New Roman" w:cs="Times New Roman"/>
              </w:rPr>
              <w:t>5-6 лет</w:t>
            </w:r>
          </w:p>
        </w:tc>
      </w:tr>
      <w:tr w:rsidR="00053FD9" w:rsidRPr="00590451" w:rsidTr="00CC32C5">
        <w:trPr>
          <w:trHeight w:val="758"/>
        </w:trPr>
        <w:tc>
          <w:tcPr>
            <w:tcW w:w="567" w:type="dxa"/>
          </w:tcPr>
          <w:p w:rsidR="00053FD9" w:rsidRPr="00B36C2B" w:rsidRDefault="00053FD9" w:rsidP="00A62E5C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36C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</w:t>
            </w:r>
          </w:p>
        </w:tc>
        <w:tc>
          <w:tcPr>
            <w:tcW w:w="1985" w:type="dxa"/>
          </w:tcPr>
          <w:p w:rsidR="00053FD9" w:rsidRPr="00B36C2B" w:rsidRDefault="00053FD9" w:rsidP="00B36C2B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B36C2B">
              <w:rPr>
                <w:rFonts w:ascii="Times New Roman" w:hAnsi="Times New Roman" w:cs="Times New Roman"/>
              </w:rPr>
              <w:t>Муханова</w:t>
            </w:r>
            <w:proofErr w:type="spellEnd"/>
            <w:r w:rsidRPr="00B36C2B">
              <w:rPr>
                <w:rFonts w:ascii="Times New Roman" w:hAnsi="Times New Roman" w:cs="Times New Roman"/>
              </w:rPr>
              <w:t xml:space="preserve"> Ю.П.</w:t>
            </w:r>
          </w:p>
        </w:tc>
        <w:tc>
          <w:tcPr>
            <w:tcW w:w="2835" w:type="dxa"/>
          </w:tcPr>
          <w:p w:rsidR="00053FD9" w:rsidRPr="00B36C2B" w:rsidRDefault="00B36C2B" w:rsidP="00B36C2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«ИЗО»</w:t>
            </w:r>
          </w:p>
        </w:tc>
        <w:tc>
          <w:tcPr>
            <w:tcW w:w="1559" w:type="dxa"/>
          </w:tcPr>
          <w:p w:rsidR="00053FD9" w:rsidRPr="00B36C2B" w:rsidRDefault="00053FD9" w:rsidP="00A62E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6C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Очная</w:t>
            </w:r>
          </w:p>
        </w:tc>
        <w:tc>
          <w:tcPr>
            <w:tcW w:w="1276" w:type="dxa"/>
          </w:tcPr>
          <w:p w:rsidR="00053FD9" w:rsidRPr="00B36C2B" w:rsidRDefault="00053FD9" w:rsidP="00A62E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6C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Русский</w:t>
            </w:r>
          </w:p>
        </w:tc>
        <w:tc>
          <w:tcPr>
            <w:tcW w:w="2410" w:type="dxa"/>
          </w:tcPr>
          <w:p w:rsidR="00053FD9" w:rsidRPr="00B36C2B" w:rsidRDefault="00053FD9" w:rsidP="00CC32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6C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Используется</w:t>
            </w:r>
          </w:p>
        </w:tc>
        <w:tc>
          <w:tcPr>
            <w:tcW w:w="1559" w:type="dxa"/>
          </w:tcPr>
          <w:p w:rsidR="00053FD9" w:rsidRPr="00B36C2B" w:rsidRDefault="00053FD9" w:rsidP="00B36C2B">
            <w:pPr>
              <w:rPr>
                <w:rFonts w:ascii="Times New Roman" w:hAnsi="Times New Roman" w:cs="Times New Roman"/>
              </w:rPr>
            </w:pPr>
            <w:r w:rsidRPr="00B36C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Модифицир</w:t>
            </w:r>
            <w:r w:rsidRPr="00B36C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ованная </w:t>
            </w:r>
          </w:p>
        </w:tc>
        <w:tc>
          <w:tcPr>
            <w:tcW w:w="1559" w:type="dxa"/>
          </w:tcPr>
          <w:p w:rsidR="00053FD9" w:rsidRPr="00B36C2B" w:rsidRDefault="00053FD9" w:rsidP="00B36C2B">
            <w:pPr>
              <w:jc w:val="center"/>
              <w:rPr>
                <w:rFonts w:ascii="Times New Roman" w:hAnsi="Times New Roman" w:cs="Times New Roman"/>
              </w:rPr>
            </w:pPr>
            <w:r w:rsidRPr="00B36C2B">
              <w:rPr>
                <w:rFonts w:ascii="Times New Roman" w:hAnsi="Times New Roman" w:cs="Times New Roman"/>
              </w:rPr>
              <w:lastRenderedPageBreak/>
              <w:t>1 год</w:t>
            </w:r>
          </w:p>
        </w:tc>
        <w:tc>
          <w:tcPr>
            <w:tcW w:w="1843" w:type="dxa"/>
            <w:vAlign w:val="center"/>
          </w:tcPr>
          <w:p w:rsidR="00053FD9" w:rsidRPr="00B36C2B" w:rsidRDefault="00053FD9" w:rsidP="00053FD9">
            <w:pPr>
              <w:jc w:val="center"/>
              <w:rPr>
                <w:rFonts w:ascii="Times New Roman" w:hAnsi="Times New Roman" w:cs="Times New Roman"/>
              </w:rPr>
            </w:pPr>
            <w:r w:rsidRPr="00B36C2B">
              <w:rPr>
                <w:rFonts w:ascii="Times New Roman" w:hAnsi="Times New Roman" w:cs="Times New Roman"/>
              </w:rPr>
              <w:t>6-7 лет</w:t>
            </w:r>
          </w:p>
        </w:tc>
      </w:tr>
      <w:tr w:rsidR="00053FD9" w:rsidRPr="00590451" w:rsidTr="00CC32C5">
        <w:trPr>
          <w:trHeight w:val="758"/>
        </w:trPr>
        <w:tc>
          <w:tcPr>
            <w:tcW w:w="567" w:type="dxa"/>
          </w:tcPr>
          <w:p w:rsidR="00053FD9" w:rsidRPr="00B36C2B" w:rsidRDefault="00053FD9" w:rsidP="00A62E5C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36C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9.</w:t>
            </w:r>
          </w:p>
        </w:tc>
        <w:tc>
          <w:tcPr>
            <w:tcW w:w="1985" w:type="dxa"/>
          </w:tcPr>
          <w:p w:rsidR="00053FD9" w:rsidRPr="00B36C2B" w:rsidRDefault="00053FD9" w:rsidP="00B36C2B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B36C2B">
              <w:rPr>
                <w:rFonts w:ascii="Times New Roman" w:hAnsi="Times New Roman" w:cs="Times New Roman"/>
              </w:rPr>
              <w:t>Шернина</w:t>
            </w:r>
            <w:proofErr w:type="spellEnd"/>
            <w:r w:rsidRPr="00B36C2B">
              <w:rPr>
                <w:rFonts w:ascii="Times New Roman" w:hAnsi="Times New Roman" w:cs="Times New Roman"/>
              </w:rPr>
              <w:t xml:space="preserve"> Н.Н.</w:t>
            </w:r>
          </w:p>
        </w:tc>
        <w:tc>
          <w:tcPr>
            <w:tcW w:w="2835" w:type="dxa"/>
          </w:tcPr>
          <w:p w:rsidR="00053FD9" w:rsidRPr="00B36C2B" w:rsidRDefault="00053FD9" w:rsidP="00B36C2B">
            <w:pPr>
              <w:jc w:val="center"/>
              <w:rPr>
                <w:rFonts w:ascii="Times New Roman" w:hAnsi="Times New Roman" w:cs="Times New Roman"/>
              </w:rPr>
            </w:pPr>
            <w:r w:rsidRPr="00B36C2B">
              <w:rPr>
                <w:rFonts w:ascii="Times New Roman" w:hAnsi="Times New Roman" w:cs="Times New Roman"/>
              </w:rPr>
              <w:t>«Вокал»</w:t>
            </w:r>
          </w:p>
        </w:tc>
        <w:tc>
          <w:tcPr>
            <w:tcW w:w="1559" w:type="dxa"/>
          </w:tcPr>
          <w:p w:rsidR="00053FD9" w:rsidRPr="00B36C2B" w:rsidRDefault="00053FD9" w:rsidP="00A62E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6C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Очная</w:t>
            </w:r>
          </w:p>
        </w:tc>
        <w:tc>
          <w:tcPr>
            <w:tcW w:w="1276" w:type="dxa"/>
          </w:tcPr>
          <w:p w:rsidR="00053FD9" w:rsidRPr="00B36C2B" w:rsidRDefault="00053FD9" w:rsidP="00A62E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6C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Русский</w:t>
            </w:r>
          </w:p>
        </w:tc>
        <w:tc>
          <w:tcPr>
            <w:tcW w:w="2410" w:type="dxa"/>
          </w:tcPr>
          <w:p w:rsidR="00053FD9" w:rsidRPr="00B36C2B" w:rsidRDefault="00053FD9" w:rsidP="00CC32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6C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Используется</w:t>
            </w:r>
          </w:p>
        </w:tc>
        <w:tc>
          <w:tcPr>
            <w:tcW w:w="1559" w:type="dxa"/>
          </w:tcPr>
          <w:p w:rsidR="00053FD9" w:rsidRPr="00B36C2B" w:rsidRDefault="00053FD9" w:rsidP="00B36C2B">
            <w:pPr>
              <w:rPr>
                <w:rFonts w:ascii="Times New Roman" w:hAnsi="Times New Roman" w:cs="Times New Roman"/>
              </w:rPr>
            </w:pPr>
            <w:r w:rsidRPr="00B36C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Модифицированная </w:t>
            </w:r>
          </w:p>
        </w:tc>
        <w:tc>
          <w:tcPr>
            <w:tcW w:w="1559" w:type="dxa"/>
          </w:tcPr>
          <w:p w:rsidR="00053FD9" w:rsidRPr="00B36C2B" w:rsidRDefault="00053FD9" w:rsidP="00B36C2B">
            <w:pPr>
              <w:jc w:val="center"/>
              <w:rPr>
                <w:rFonts w:ascii="Times New Roman" w:hAnsi="Times New Roman" w:cs="Times New Roman"/>
              </w:rPr>
            </w:pPr>
            <w:r w:rsidRPr="00B36C2B">
              <w:rPr>
                <w:rFonts w:ascii="Times New Roman" w:hAnsi="Times New Roman" w:cs="Times New Roman"/>
              </w:rPr>
              <w:t>1 год</w:t>
            </w:r>
          </w:p>
        </w:tc>
        <w:tc>
          <w:tcPr>
            <w:tcW w:w="1843" w:type="dxa"/>
            <w:vAlign w:val="center"/>
          </w:tcPr>
          <w:p w:rsidR="00053FD9" w:rsidRPr="00B36C2B" w:rsidRDefault="00053FD9" w:rsidP="00A62E5C">
            <w:pPr>
              <w:jc w:val="center"/>
              <w:rPr>
                <w:rFonts w:ascii="Times New Roman" w:hAnsi="Times New Roman" w:cs="Times New Roman"/>
              </w:rPr>
            </w:pPr>
            <w:r w:rsidRPr="00B36C2B">
              <w:rPr>
                <w:rFonts w:ascii="Times New Roman" w:hAnsi="Times New Roman" w:cs="Times New Roman"/>
              </w:rPr>
              <w:t>5-6 лет</w:t>
            </w:r>
          </w:p>
        </w:tc>
      </w:tr>
      <w:tr w:rsidR="00053FD9" w:rsidRPr="00590451" w:rsidTr="00CC32C5">
        <w:trPr>
          <w:trHeight w:val="758"/>
        </w:trPr>
        <w:tc>
          <w:tcPr>
            <w:tcW w:w="567" w:type="dxa"/>
          </w:tcPr>
          <w:p w:rsidR="00053FD9" w:rsidRPr="00B36C2B" w:rsidRDefault="00053FD9" w:rsidP="00A62E5C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36C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</w:t>
            </w:r>
          </w:p>
        </w:tc>
        <w:tc>
          <w:tcPr>
            <w:tcW w:w="1985" w:type="dxa"/>
          </w:tcPr>
          <w:p w:rsidR="00053FD9" w:rsidRPr="00B36C2B" w:rsidRDefault="00053FD9" w:rsidP="00B36C2B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B36C2B">
              <w:rPr>
                <w:rFonts w:ascii="Times New Roman" w:hAnsi="Times New Roman" w:cs="Times New Roman"/>
              </w:rPr>
              <w:t>Шернина</w:t>
            </w:r>
            <w:proofErr w:type="spellEnd"/>
            <w:r w:rsidRPr="00B36C2B">
              <w:rPr>
                <w:rFonts w:ascii="Times New Roman" w:hAnsi="Times New Roman" w:cs="Times New Roman"/>
              </w:rPr>
              <w:t xml:space="preserve"> Н.Н.</w:t>
            </w:r>
          </w:p>
        </w:tc>
        <w:tc>
          <w:tcPr>
            <w:tcW w:w="2835" w:type="dxa"/>
          </w:tcPr>
          <w:p w:rsidR="00053FD9" w:rsidRPr="00B36C2B" w:rsidRDefault="00053FD9" w:rsidP="00B36C2B">
            <w:pPr>
              <w:jc w:val="center"/>
              <w:rPr>
                <w:rFonts w:ascii="Times New Roman" w:hAnsi="Times New Roman" w:cs="Times New Roman"/>
              </w:rPr>
            </w:pPr>
            <w:r w:rsidRPr="00B36C2B">
              <w:rPr>
                <w:rFonts w:ascii="Times New Roman" w:hAnsi="Times New Roman" w:cs="Times New Roman"/>
              </w:rPr>
              <w:t>«Вокал»</w:t>
            </w:r>
          </w:p>
        </w:tc>
        <w:tc>
          <w:tcPr>
            <w:tcW w:w="1559" w:type="dxa"/>
          </w:tcPr>
          <w:p w:rsidR="00053FD9" w:rsidRPr="00B36C2B" w:rsidRDefault="00053FD9" w:rsidP="00A62E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6C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Очная</w:t>
            </w:r>
          </w:p>
        </w:tc>
        <w:tc>
          <w:tcPr>
            <w:tcW w:w="1276" w:type="dxa"/>
          </w:tcPr>
          <w:p w:rsidR="00053FD9" w:rsidRPr="00B36C2B" w:rsidRDefault="00053FD9" w:rsidP="00A62E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6C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Русский</w:t>
            </w:r>
          </w:p>
        </w:tc>
        <w:tc>
          <w:tcPr>
            <w:tcW w:w="2410" w:type="dxa"/>
          </w:tcPr>
          <w:p w:rsidR="00053FD9" w:rsidRPr="00B36C2B" w:rsidRDefault="00053FD9" w:rsidP="00CC32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6C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Используется</w:t>
            </w:r>
          </w:p>
        </w:tc>
        <w:tc>
          <w:tcPr>
            <w:tcW w:w="1559" w:type="dxa"/>
          </w:tcPr>
          <w:p w:rsidR="00053FD9" w:rsidRPr="00B36C2B" w:rsidRDefault="00053FD9" w:rsidP="00B36C2B">
            <w:pPr>
              <w:rPr>
                <w:rFonts w:ascii="Times New Roman" w:hAnsi="Times New Roman" w:cs="Times New Roman"/>
              </w:rPr>
            </w:pPr>
            <w:r w:rsidRPr="00B36C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Модифицированная </w:t>
            </w:r>
          </w:p>
        </w:tc>
        <w:tc>
          <w:tcPr>
            <w:tcW w:w="1559" w:type="dxa"/>
          </w:tcPr>
          <w:p w:rsidR="00053FD9" w:rsidRPr="00B36C2B" w:rsidRDefault="00053FD9" w:rsidP="00B36C2B">
            <w:pPr>
              <w:jc w:val="center"/>
              <w:rPr>
                <w:rFonts w:ascii="Times New Roman" w:hAnsi="Times New Roman" w:cs="Times New Roman"/>
              </w:rPr>
            </w:pPr>
            <w:r w:rsidRPr="00B36C2B">
              <w:rPr>
                <w:rFonts w:ascii="Times New Roman" w:hAnsi="Times New Roman" w:cs="Times New Roman"/>
              </w:rPr>
              <w:t>1 год</w:t>
            </w:r>
          </w:p>
        </w:tc>
        <w:tc>
          <w:tcPr>
            <w:tcW w:w="1843" w:type="dxa"/>
            <w:vAlign w:val="center"/>
          </w:tcPr>
          <w:p w:rsidR="00053FD9" w:rsidRPr="00B36C2B" w:rsidRDefault="00053FD9" w:rsidP="00A62E5C">
            <w:pPr>
              <w:jc w:val="center"/>
              <w:rPr>
                <w:rFonts w:ascii="Times New Roman" w:hAnsi="Times New Roman" w:cs="Times New Roman"/>
              </w:rPr>
            </w:pPr>
            <w:r w:rsidRPr="00B36C2B">
              <w:rPr>
                <w:rFonts w:ascii="Times New Roman" w:hAnsi="Times New Roman" w:cs="Times New Roman"/>
              </w:rPr>
              <w:t>6-7 лет</w:t>
            </w:r>
          </w:p>
        </w:tc>
      </w:tr>
      <w:tr w:rsidR="00053FD9" w:rsidRPr="00590451" w:rsidTr="00CC32C5">
        <w:trPr>
          <w:trHeight w:val="758"/>
        </w:trPr>
        <w:tc>
          <w:tcPr>
            <w:tcW w:w="567" w:type="dxa"/>
          </w:tcPr>
          <w:p w:rsidR="00053FD9" w:rsidRPr="00B36C2B" w:rsidRDefault="00053FD9" w:rsidP="00A62E5C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36C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</w:t>
            </w:r>
          </w:p>
        </w:tc>
        <w:tc>
          <w:tcPr>
            <w:tcW w:w="1985" w:type="dxa"/>
          </w:tcPr>
          <w:p w:rsidR="00053FD9" w:rsidRPr="00B36C2B" w:rsidRDefault="00053FD9" w:rsidP="00B36C2B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B36C2B">
              <w:rPr>
                <w:rFonts w:ascii="Times New Roman" w:hAnsi="Times New Roman" w:cs="Times New Roman"/>
              </w:rPr>
              <w:t>Бадукшанова</w:t>
            </w:r>
            <w:proofErr w:type="spellEnd"/>
            <w:r w:rsidRPr="00B36C2B">
              <w:rPr>
                <w:rFonts w:ascii="Times New Roman" w:hAnsi="Times New Roman" w:cs="Times New Roman"/>
              </w:rPr>
              <w:t xml:space="preserve"> Е.А.</w:t>
            </w:r>
          </w:p>
        </w:tc>
        <w:tc>
          <w:tcPr>
            <w:tcW w:w="2835" w:type="dxa"/>
          </w:tcPr>
          <w:p w:rsidR="00053FD9" w:rsidRPr="00B36C2B" w:rsidRDefault="00053FD9" w:rsidP="00B36C2B">
            <w:pPr>
              <w:jc w:val="center"/>
              <w:rPr>
                <w:rFonts w:ascii="Times New Roman" w:hAnsi="Times New Roman" w:cs="Times New Roman"/>
              </w:rPr>
            </w:pPr>
            <w:r w:rsidRPr="00B36C2B">
              <w:rPr>
                <w:rFonts w:ascii="Times New Roman" w:hAnsi="Times New Roman" w:cs="Times New Roman"/>
              </w:rPr>
              <w:t>«Хореография»</w:t>
            </w:r>
          </w:p>
        </w:tc>
        <w:tc>
          <w:tcPr>
            <w:tcW w:w="1559" w:type="dxa"/>
          </w:tcPr>
          <w:p w:rsidR="00053FD9" w:rsidRPr="00B36C2B" w:rsidRDefault="00053FD9" w:rsidP="00A62E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6C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Очная</w:t>
            </w:r>
          </w:p>
        </w:tc>
        <w:tc>
          <w:tcPr>
            <w:tcW w:w="1276" w:type="dxa"/>
          </w:tcPr>
          <w:p w:rsidR="00053FD9" w:rsidRPr="00B36C2B" w:rsidRDefault="00053FD9" w:rsidP="00A62E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6C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Русский</w:t>
            </w:r>
          </w:p>
        </w:tc>
        <w:tc>
          <w:tcPr>
            <w:tcW w:w="2410" w:type="dxa"/>
          </w:tcPr>
          <w:p w:rsidR="00053FD9" w:rsidRPr="00B36C2B" w:rsidRDefault="00053FD9" w:rsidP="00CC32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6C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Используется</w:t>
            </w:r>
          </w:p>
        </w:tc>
        <w:tc>
          <w:tcPr>
            <w:tcW w:w="1559" w:type="dxa"/>
          </w:tcPr>
          <w:p w:rsidR="00053FD9" w:rsidRPr="00B36C2B" w:rsidRDefault="00053FD9" w:rsidP="00B36C2B">
            <w:pPr>
              <w:rPr>
                <w:rFonts w:ascii="Times New Roman" w:hAnsi="Times New Roman" w:cs="Times New Roman"/>
              </w:rPr>
            </w:pPr>
            <w:r w:rsidRPr="00B36C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Модифицированная </w:t>
            </w:r>
          </w:p>
        </w:tc>
        <w:tc>
          <w:tcPr>
            <w:tcW w:w="1559" w:type="dxa"/>
          </w:tcPr>
          <w:p w:rsidR="00053FD9" w:rsidRPr="00B36C2B" w:rsidRDefault="00053FD9" w:rsidP="00B36C2B">
            <w:pPr>
              <w:jc w:val="center"/>
              <w:rPr>
                <w:rFonts w:ascii="Times New Roman" w:hAnsi="Times New Roman" w:cs="Times New Roman"/>
              </w:rPr>
            </w:pPr>
            <w:r w:rsidRPr="00B36C2B">
              <w:rPr>
                <w:rFonts w:ascii="Times New Roman" w:hAnsi="Times New Roman" w:cs="Times New Roman"/>
              </w:rPr>
              <w:t>1 год</w:t>
            </w:r>
          </w:p>
        </w:tc>
        <w:tc>
          <w:tcPr>
            <w:tcW w:w="1843" w:type="dxa"/>
            <w:vAlign w:val="center"/>
          </w:tcPr>
          <w:p w:rsidR="00053FD9" w:rsidRPr="00B36C2B" w:rsidRDefault="00053FD9" w:rsidP="00A62E5C">
            <w:pPr>
              <w:jc w:val="center"/>
              <w:rPr>
                <w:rFonts w:ascii="Times New Roman" w:hAnsi="Times New Roman" w:cs="Times New Roman"/>
              </w:rPr>
            </w:pPr>
            <w:r w:rsidRPr="00B36C2B">
              <w:rPr>
                <w:rFonts w:ascii="Times New Roman" w:hAnsi="Times New Roman" w:cs="Times New Roman"/>
              </w:rPr>
              <w:t>5-6 лет</w:t>
            </w:r>
          </w:p>
        </w:tc>
      </w:tr>
      <w:tr w:rsidR="00053FD9" w:rsidRPr="00590451" w:rsidTr="00CC32C5">
        <w:trPr>
          <w:trHeight w:val="650"/>
        </w:trPr>
        <w:tc>
          <w:tcPr>
            <w:tcW w:w="567" w:type="dxa"/>
          </w:tcPr>
          <w:p w:rsidR="00053FD9" w:rsidRPr="00B36C2B" w:rsidRDefault="00053FD9" w:rsidP="00A62E5C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36C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</w:t>
            </w:r>
          </w:p>
        </w:tc>
        <w:tc>
          <w:tcPr>
            <w:tcW w:w="1985" w:type="dxa"/>
          </w:tcPr>
          <w:p w:rsidR="00053FD9" w:rsidRPr="00B36C2B" w:rsidRDefault="00053FD9" w:rsidP="00B36C2B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B36C2B">
              <w:rPr>
                <w:rFonts w:ascii="Times New Roman" w:hAnsi="Times New Roman" w:cs="Times New Roman"/>
              </w:rPr>
              <w:t>Бадукшанова</w:t>
            </w:r>
            <w:proofErr w:type="spellEnd"/>
            <w:r w:rsidRPr="00B36C2B">
              <w:rPr>
                <w:rFonts w:ascii="Times New Roman" w:hAnsi="Times New Roman" w:cs="Times New Roman"/>
              </w:rPr>
              <w:t xml:space="preserve"> Е.А.</w:t>
            </w:r>
          </w:p>
        </w:tc>
        <w:tc>
          <w:tcPr>
            <w:tcW w:w="2835" w:type="dxa"/>
          </w:tcPr>
          <w:p w:rsidR="00053FD9" w:rsidRPr="00B36C2B" w:rsidRDefault="00053FD9" w:rsidP="00B36C2B">
            <w:pPr>
              <w:jc w:val="center"/>
              <w:rPr>
                <w:rFonts w:ascii="Times New Roman" w:hAnsi="Times New Roman" w:cs="Times New Roman"/>
              </w:rPr>
            </w:pPr>
            <w:r w:rsidRPr="00B36C2B">
              <w:rPr>
                <w:rFonts w:ascii="Times New Roman" w:hAnsi="Times New Roman" w:cs="Times New Roman"/>
              </w:rPr>
              <w:t>«Хореография»</w:t>
            </w:r>
          </w:p>
        </w:tc>
        <w:tc>
          <w:tcPr>
            <w:tcW w:w="1559" w:type="dxa"/>
          </w:tcPr>
          <w:p w:rsidR="00053FD9" w:rsidRPr="00B36C2B" w:rsidRDefault="00053FD9" w:rsidP="00A62E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6C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Очная</w:t>
            </w:r>
          </w:p>
        </w:tc>
        <w:tc>
          <w:tcPr>
            <w:tcW w:w="1276" w:type="dxa"/>
          </w:tcPr>
          <w:p w:rsidR="00053FD9" w:rsidRPr="00B36C2B" w:rsidRDefault="00053FD9" w:rsidP="00A62E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6C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Русский</w:t>
            </w:r>
          </w:p>
        </w:tc>
        <w:tc>
          <w:tcPr>
            <w:tcW w:w="2410" w:type="dxa"/>
          </w:tcPr>
          <w:p w:rsidR="00053FD9" w:rsidRPr="00B36C2B" w:rsidRDefault="00053FD9" w:rsidP="00CC32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6C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Используется</w:t>
            </w:r>
          </w:p>
        </w:tc>
        <w:tc>
          <w:tcPr>
            <w:tcW w:w="1559" w:type="dxa"/>
          </w:tcPr>
          <w:p w:rsidR="00053FD9" w:rsidRPr="00B36C2B" w:rsidRDefault="00053FD9" w:rsidP="00B36C2B">
            <w:pPr>
              <w:rPr>
                <w:rFonts w:ascii="Times New Roman" w:hAnsi="Times New Roman" w:cs="Times New Roman"/>
              </w:rPr>
            </w:pPr>
            <w:r w:rsidRPr="00B36C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Модифицированная </w:t>
            </w:r>
          </w:p>
        </w:tc>
        <w:tc>
          <w:tcPr>
            <w:tcW w:w="1559" w:type="dxa"/>
          </w:tcPr>
          <w:p w:rsidR="00053FD9" w:rsidRPr="00B36C2B" w:rsidRDefault="00053FD9" w:rsidP="00B36C2B">
            <w:pPr>
              <w:jc w:val="center"/>
              <w:rPr>
                <w:rFonts w:ascii="Times New Roman" w:hAnsi="Times New Roman" w:cs="Times New Roman"/>
              </w:rPr>
            </w:pPr>
            <w:r w:rsidRPr="00B36C2B">
              <w:rPr>
                <w:rFonts w:ascii="Times New Roman" w:hAnsi="Times New Roman" w:cs="Times New Roman"/>
              </w:rPr>
              <w:t>1 год</w:t>
            </w:r>
          </w:p>
        </w:tc>
        <w:tc>
          <w:tcPr>
            <w:tcW w:w="1843" w:type="dxa"/>
            <w:vAlign w:val="center"/>
          </w:tcPr>
          <w:p w:rsidR="00053FD9" w:rsidRPr="00B36C2B" w:rsidRDefault="00053FD9" w:rsidP="00A62E5C">
            <w:pPr>
              <w:jc w:val="center"/>
              <w:rPr>
                <w:rFonts w:ascii="Times New Roman" w:hAnsi="Times New Roman" w:cs="Times New Roman"/>
              </w:rPr>
            </w:pPr>
            <w:r w:rsidRPr="00B36C2B">
              <w:rPr>
                <w:rFonts w:ascii="Times New Roman" w:hAnsi="Times New Roman" w:cs="Times New Roman"/>
              </w:rPr>
              <w:t>6-7 лет</w:t>
            </w:r>
          </w:p>
        </w:tc>
      </w:tr>
      <w:tr w:rsidR="00053FD9" w:rsidRPr="00590451" w:rsidTr="00CC32C5">
        <w:trPr>
          <w:trHeight w:val="442"/>
        </w:trPr>
        <w:tc>
          <w:tcPr>
            <w:tcW w:w="15593" w:type="dxa"/>
            <w:gridSpan w:val="9"/>
          </w:tcPr>
          <w:p w:rsidR="00053FD9" w:rsidRPr="00590451" w:rsidRDefault="00053FD9" w:rsidP="00B36C2B">
            <w:pPr>
              <w:jc w:val="center"/>
              <w:rPr>
                <w:rFonts w:ascii="Times New Roman" w:hAnsi="Times New Roman" w:cs="Times New Roman"/>
              </w:rPr>
            </w:pPr>
            <w:r w:rsidRPr="00053FD9">
              <w:rPr>
                <w:rFonts w:ascii="Times New Roman" w:hAnsi="Times New Roman" w:cs="Times New Roman"/>
                <w:b/>
              </w:rPr>
              <w:t>Социально –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 w:rsidRPr="00053FD9">
              <w:rPr>
                <w:rFonts w:ascii="Times New Roman" w:hAnsi="Times New Roman" w:cs="Times New Roman"/>
                <w:b/>
              </w:rPr>
              <w:t>гуманитарная направленность</w:t>
            </w:r>
          </w:p>
        </w:tc>
      </w:tr>
      <w:tr w:rsidR="00053FD9" w:rsidRPr="00590451" w:rsidTr="00CC32C5">
        <w:trPr>
          <w:trHeight w:val="758"/>
        </w:trPr>
        <w:tc>
          <w:tcPr>
            <w:tcW w:w="567" w:type="dxa"/>
          </w:tcPr>
          <w:p w:rsidR="00053FD9" w:rsidRPr="00053FD9" w:rsidRDefault="00053FD9" w:rsidP="00A62E5C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  <w:r w:rsidRPr="00053F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985" w:type="dxa"/>
          </w:tcPr>
          <w:p w:rsidR="00053FD9" w:rsidRPr="00053FD9" w:rsidRDefault="00053FD9" w:rsidP="00B36C2B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053FD9">
              <w:rPr>
                <w:rFonts w:ascii="Times New Roman" w:hAnsi="Times New Roman" w:cs="Times New Roman"/>
              </w:rPr>
              <w:t>Буздалова</w:t>
            </w:r>
            <w:proofErr w:type="spellEnd"/>
            <w:r w:rsidRPr="00053FD9">
              <w:rPr>
                <w:rFonts w:ascii="Times New Roman" w:hAnsi="Times New Roman" w:cs="Times New Roman"/>
              </w:rPr>
              <w:t xml:space="preserve"> О.В., </w:t>
            </w:r>
            <w:proofErr w:type="spellStart"/>
            <w:r w:rsidRPr="00053FD9">
              <w:rPr>
                <w:rFonts w:ascii="Times New Roman" w:hAnsi="Times New Roman" w:cs="Times New Roman"/>
              </w:rPr>
              <w:t>Галлямова</w:t>
            </w:r>
            <w:proofErr w:type="spellEnd"/>
            <w:r w:rsidRPr="00053FD9">
              <w:rPr>
                <w:rFonts w:ascii="Times New Roman" w:hAnsi="Times New Roman" w:cs="Times New Roman"/>
              </w:rPr>
              <w:t xml:space="preserve"> Р.В.</w:t>
            </w:r>
          </w:p>
        </w:tc>
        <w:tc>
          <w:tcPr>
            <w:tcW w:w="2835" w:type="dxa"/>
          </w:tcPr>
          <w:p w:rsidR="00053FD9" w:rsidRPr="00053FD9" w:rsidRDefault="00053FD9" w:rsidP="00B36C2B">
            <w:pPr>
              <w:jc w:val="center"/>
              <w:rPr>
                <w:rFonts w:ascii="Times New Roman" w:hAnsi="Times New Roman" w:cs="Times New Roman"/>
              </w:rPr>
            </w:pPr>
            <w:r w:rsidRPr="00053FD9">
              <w:rPr>
                <w:rFonts w:ascii="Times New Roman" w:hAnsi="Times New Roman" w:cs="Times New Roman"/>
              </w:rPr>
              <w:t>«Развивающий час»</w:t>
            </w:r>
          </w:p>
        </w:tc>
        <w:tc>
          <w:tcPr>
            <w:tcW w:w="1559" w:type="dxa"/>
          </w:tcPr>
          <w:p w:rsidR="00053FD9" w:rsidRPr="00053FD9" w:rsidRDefault="00053FD9" w:rsidP="00A62E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3F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Очная</w:t>
            </w:r>
          </w:p>
        </w:tc>
        <w:tc>
          <w:tcPr>
            <w:tcW w:w="1276" w:type="dxa"/>
          </w:tcPr>
          <w:p w:rsidR="00053FD9" w:rsidRPr="00053FD9" w:rsidRDefault="00053FD9" w:rsidP="00A62E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3F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Русский</w:t>
            </w:r>
          </w:p>
        </w:tc>
        <w:tc>
          <w:tcPr>
            <w:tcW w:w="2410" w:type="dxa"/>
          </w:tcPr>
          <w:p w:rsidR="00053FD9" w:rsidRPr="00053FD9" w:rsidRDefault="00053FD9" w:rsidP="00CC32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3F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Используется</w:t>
            </w:r>
          </w:p>
        </w:tc>
        <w:tc>
          <w:tcPr>
            <w:tcW w:w="1559" w:type="dxa"/>
            <w:vAlign w:val="center"/>
          </w:tcPr>
          <w:p w:rsidR="00053FD9" w:rsidRPr="00053FD9" w:rsidRDefault="00053FD9" w:rsidP="00B36C2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53F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Модифицированная </w:t>
            </w:r>
          </w:p>
        </w:tc>
        <w:tc>
          <w:tcPr>
            <w:tcW w:w="1559" w:type="dxa"/>
            <w:vAlign w:val="center"/>
          </w:tcPr>
          <w:p w:rsidR="00053FD9" w:rsidRPr="00053FD9" w:rsidRDefault="00053FD9" w:rsidP="00B36C2B">
            <w:pPr>
              <w:jc w:val="center"/>
              <w:rPr>
                <w:rFonts w:ascii="Times New Roman" w:hAnsi="Times New Roman" w:cs="Times New Roman"/>
              </w:rPr>
            </w:pPr>
            <w:r w:rsidRPr="00053FD9">
              <w:rPr>
                <w:rFonts w:ascii="Times New Roman" w:hAnsi="Times New Roman" w:cs="Times New Roman"/>
              </w:rPr>
              <w:t>1 год</w:t>
            </w:r>
          </w:p>
        </w:tc>
        <w:tc>
          <w:tcPr>
            <w:tcW w:w="1843" w:type="dxa"/>
            <w:vAlign w:val="center"/>
          </w:tcPr>
          <w:p w:rsidR="00053FD9" w:rsidRPr="00053FD9" w:rsidRDefault="00053FD9" w:rsidP="00B36C2B">
            <w:pPr>
              <w:jc w:val="center"/>
              <w:rPr>
                <w:rFonts w:ascii="Times New Roman" w:hAnsi="Times New Roman" w:cs="Times New Roman"/>
              </w:rPr>
            </w:pPr>
            <w:r w:rsidRPr="00053FD9">
              <w:rPr>
                <w:rFonts w:ascii="Times New Roman" w:hAnsi="Times New Roman" w:cs="Times New Roman"/>
              </w:rPr>
              <w:t>5-6 лет</w:t>
            </w:r>
          </w:p>
        </w:tc>
      </w:tr>
      <w:tr w:rsidR="00053FD9" w:rsidRPr="00590451" w:rsidTr="00CC32C5">
        <w:trPr>
          <w:trHeight w:val="758"/>
        </w:trPr>
        <w:tc>
          <w:tcPr>
            <w:tcW w:w="567" w:type="dxa"/>
          </w:tcPr>
          <w:p w:rsidR="00053FD9" w:rsidRPr="00053FD9" w:rsidRDefault="00053FD9" w:rsidP="00A62E5C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  <w:r w:rsidRPr="00053F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985" w:type="dxa"/>
          </w:tcPr>
          <w:p w:rsidR="00053FD9" w:rsidRPr="00053FD9" w:rsidRDefault="00053FD9" w:rsidP="00B36C2B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053FD9">
              <w:rPr>
                <w:rFonts w:ascii="Times New Roman" w:hAnsi="Times New Roman" w:cs="Times New Roman"/>
              </w:rPr>
              <w:t>Буздалова</w:t>
            </w:r>
            <w:proofErr w:type="spellEnd"/>
            <w:r w:rsidRPr="00053FD9">
              <w:rPr>
                <w:rFonts w:ascii="Times New Roman" w:hAnsi="Times New Roman" w:cs="Times New Roman"/>
              </w:rPr>
              <w:t xml:space="preserve"> О.В., </w:t>
            </w:r>
            <w:proofErr w:type="spellStart"/>
            <w:r w:rsidRPr="00053FD9">
              <w:rPr>
                <w:rFonts w:ascii="Times New Roman" w:hAnsi="Times New Roman" w:cs="Times New Roman"/>
              </w:rPr>
              <w:t>Галлямова</w:t>
            </w:r>
            <w:proofErr w:type="spellEnd"/>
            <w:r w:rsidRPr="00053FD9">
              <w:rPr>
                <w:rFonts w:ascii="Times New Roman" w:hAnsi="Times New Roman" w:cs="Times New Roman"/>
              </w:rPr>
              <w:t xml:space="preserve"> Р.В.</w:t>
            </w:r>
          </w:p>
        </w:tc>
        <w:tc>
          <w:tcPr>
            <w:tcW w:w="2835" w:type="dxa"/>
          </w:tcPr>
          <w:p w:rsidR="00053FD9" w:rsidRPr="00053FD9" w:rsidRDefault="00053FD9" w:rsidP="00B36C2B">
            <w:pPr>
              <w:jc w:val="center"/>
              <w:rPr>
                <w:rFonts w:ascii="Times New Roman" w:hAnsi="Times New Roman" w:cs="Times New Roman"/>
              </w:rPr>
            </w:pPr>
            <w:r w:rsidRPr="00053FD9">
              <w:rPr>
                <w:rFonts w:ascii="Times New Roman" w:hAnsi="Times New Roman" w:cs="Times New Roman"/>
              </w:rPr>
              <w:t>«Развивающий час»</w:t>
            </w:r>
          </w:p>
        </w:tc>
        <w:tc>
          <w:tcPr>
            <w:tcW w:w="1559" w:type="dxa"/>
          </w:tcPr>
          <w:p w:rsidR="00053FD9" w:rsidRPr="00053FD9" w:rsidRDefault="00053FD9" w:rsidP="00A62E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3F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Очная</w:t>
            </w:r>
          </w:p>
        </w:tc>
        <w:tc>
          <w:tcPr>
            <w:tcW w:w="1276" w:type="dxa"/>
          </w:tcPr>
          <w:p w:rsidR="00053FD9" w:rsidRPr="00053FD9" w:rsidRDefault="00053FD9" w:rsidP="00A62E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3F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Русский</w:t>
            </w:r>
          </w:p>
        </w:tc>
        <w:tc>
          <w:tcPr>
            <w:tcW w:w="2410" w:type="dxa"/>
          </w:tcPr>
          <w:p w:rsidR="00053FD9" w:rsidRPr="00053FD9" w:rsidRDefault="00053FD9" w:rsidP="00CC32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3F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Используется</w:t>
            </w:r>
          </w:p>
        </w:tc>
        <w:tc>
          <w:tcPr>
            <w:tcW w:w="1559" w:type="dxa"/>
            <w:vAlign w:val="center"/>
          </w:tcPr>
          <w:p w:rsidR="00053FD9" w:rsidRPr="00053FD9" w:rsidRDefault="00053FD9" w:rsidP="00B36C2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53F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Модифицированная </w:t>
            </w:r>
          </w:p>
        </w:tc>
        <w:tc>
          <w:tcPr>
            <w:tcW w:w="1559" w:type="dxa"/>
            <w:vAlign w:val="center"/>
          </w:tcPr>
          <w:p w:rsidR="00053FD9" w:rsidRPr="00053FD9" w:rsidRDefault="00053FD9" w:rsidP="00A62E5C">
            <w:pPr>
              <w:jc w:val="center"/>
              <w:rPr>
                <w:rFonts w:ascii="Times New Roman" w:hAnsi="Times New Roman" w:cs="Times New Roman"/>
              </w:rPr>
            </w:pPr>
            <w:r w:rsidRPr="00053FD9">
              <w:rPr>
                <w:rFonts w:ascii="Times New Roman" w:hAnsi="Times New Roman" w:cs="Times New Roman"/>
              </w:rPr>
              <w:t>1 год</w:t>
            </w:r>
          </w:p>
        </w:tc>
        <w:tc>
          <w:tcPr>
            <w:tcW w:w="1843" w:type="dxa"/>
            <w:vAlign w:val="center"/>
          </w:tcPr>
          <w:p w:rsidR="00053FD9" w:rsidRPr="00053FD9" w:rsidRDefault="00053FD9" w:rsidP="00A62E5C">
            <w:pPr>
              <w:jc w:val="center"/>
              <w:rPr>
                <w:rFonts w:ascii="Times New Roman" w:hAnsi="Times New Roman" w:cs="Times New Roman"/>
              </w:rPr>
            </w:pPr>
            <w:r w:rsidRPr="00053FD9">
              <w:rPr>
                <w:rFonts w:ascii="Times New Roman" w:hAnsi="Times New Roman" w:cs="Times New Roman"/>
              </w:rPr>
              <w:t xml:space="preserve"> 6-7 лет</w:t>
            </w:r>
          </w:p>
        </w:tc>
      </w:tr>
    </w:tbl>
    <w:p w:rsidR="00D44D46" w:rsidRDefault="00D44D46">
      <w:pPr>
        <w:rPr>
          <w:sz w:val="24"/>
          <w:szCs w:val="24"/>
        </w:rPr>
      </w:pPr>
    </w:p>
    <w:p w:rsidR="00053FD9" w:rsidRDefault="00053FD9">
      <w:pPr>
        <w:rPr>
          <w:sz w:val="24"/>
          <w:szCs w:val="24"/>
        </w:rPr>
      </w:pPr>
    </w:p>
    <w:p w:rsidR="00053FD9" w:rsidRPr="00590451" w:rsidRDefault="00053FD9">
      <w:pPr>
        <w:rPr>
          <w:sz w:val="24"/>
          <w:szCs w:val="24"/>
        </w:rPr>
      </w:pPr>
    </w:p>
    <w:p w:rsidR="00D44D46" w:rsidRPr="00590451" w:rsidRDefault="00D44D46">
      <w:pPr>
        <w:rPr>
          <w:sz w:val="24"/>
          <w:szCs w:val="24"/>
        </w:rPr>
      </w:pPr>
    </w:p>
    <w:sectPr w:rsidR="00D44D46" w:rsidRPr="00590451" w:rsidSect="004579D8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SchoolBook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DejaVu Sans">
    <w:altName w:val="Times New Roman"/>
    <w:charset w:val="00"/>
    <w:family w:val="roman"/>
    <w:pitch w:val="variable"/>
    <w:sig w:usb0="00000000" w:usb1="00000000" w:usb2="00000000" w:usb3="00000000" w:csb0="00000000" w:csb1="00000000"/>
  </w:font>
  <w:font w:name="Liberation Serif">
    <w:altName w:val="Times New Roman"/>
    <w:charset w:val="CC"/>
    <w:family w:val="roman"/>
    <w:pitch w:val="variable"/>
    <w:sig w:usb0="00000000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3"/>
    <w:multiLevelType w:val="multi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  <w:sz w:val="28"/>
        <w:szCs w:val="28"/>
      </w:rPr>
    </w:lvl>
    <w:lvl w:ilvl="1">
      <w:start w:val="1"/>
      <w:numFmt w:val="decimal"/>
      <w:lvlText w:val="%2.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lvlText w:val="%3.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%4."/>
      <w:lvlJc w:val="left"/>
      <w:pPr>
        <w:tabs>
          <w:tab w:val="num" w:pos="1440"/>
        </w:tabs>
        <w:ind w:left="1440" w:hanging="360"/>
      </w:pPr>
    </w:lvl>
    <w:lvl w:ilvl="4">
      <w:start w:val="1"/>
      <w:numFmt w:val="decimal"/>
      <w:lvlText w:val="%5."/>
      <w:lvlJc w:val="left"/>
      <w:pPr>
        <w:tabs>
          <w:tab w:val="num" w:pos="1800"/>
        </w:tabs>
        <w:ind w:left="1800" w:hanging="360"/>
      </w:pPr>
    </w:lvl>
    <w:lvl w:ilvl="5">
      <w:start w:val="1"/>
      <w:numFmt w:val="decimal"/>
      <w:lvlText w:val="%6.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decimal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decimal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">
    <w:nsid w:val="0000000B"/>
    <w:multiLevelType w:val="singleLevel"/>
    <w:tmpl w:val="0000000B"/>
    <w:name w:val="WW8Num1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/>
      </w:rPr>
    </w:lvl>
  </w:abstractNum>
  <w:abstractNum w:abstractNumId="2">
    <w:nsid w:val="00000014"/>
    <w:multiLevelType w:val="singleLevel"/>
    <w:tmpl w:val="00000014"/>
    <w:name w:val="WW8Num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  <w:sz w:val="24"/>
        <w:szCs w:val="24"/>
      </w:rPr>
    </w:lvl>
  </w:abstractNum>
  <w:abstractNum w:abstractNumId="3">
    <w:nsid w:val="251850D4"/>
    <w:multiLevelType w:val="multilevel"/>
    <w:tmpl w:val="251850D4"/>
    <w:lvl w:ilvl="0">
      <w:start w:val="1"/>
      <w:numFmt w:val="decimal"/>
      <w:pStyle w:val="a"/>
      <w:lvlText w:val="%1."/>
      <w:lvlJc w:val="left"/>
      <w:pPr>
        <w:tabs>
          <w:tab w:val="num" w:pos="680"/>
        </w:tabs>
        <w:ind w:left="726" w:hanging="272"/>
      </w:pPr>
      <w:rPr>
        <w:rFonts w:ascii="Times New Roman" w:hAnsi="Times New Roman" w:hint="default"/>
        <w:b w:val="0"/>
        <w:i w:val="0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680"/>
        </w:tabs>
        <w:ind w:left="0" w:firstLine="340"/>
      </w:pPr>
      <w:rPr>
        <w:rFonts w:ascii="Times New Roman" w:hAnsi="Times New Roman" w:hint="default"/>
        <w:b w:val="0"/>
        <w:i w:val="0"/>
        <w:sz w:val="20"/>
        <w:szCs w:val="20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4BC51763"/>
    <w:multiLevelType w:val="multilevel"/>
    <w:tmpl w:val="9EEA1E3E"/>
    <w:styleLink w:val="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615A75F6"/>
    <w:multiLevelType w:val="multilevel"/>
    <w:tmpl w:val="781645E4"/>
    <w:lvl w:ilvl="0">
      <w:start w:val="1"/>
      <w:numFmt w:val="decimal"/>
      <w:pStyle w:val="a0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</w:lvl>
  </w:abstractNum>
  <w:num w:numId="1">
    <w:abstractNumId w:val="3"/>
  </w:num>
  <w:num w:numId="2">
    <w:abstractNumId w:val="4"/>
  </w:num>
  <w:num w:numId="3">
    <w:abstractNumId w:val="5"/>
  </w:num>
  <w:numIdMacAtCleanup w:val="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4579D8"/>
    <w:rsid w:val="00011480"/>
    <w:rsid w:val="00022301"/>
    <w:rsid w:val="00053FD9"/>
    <w:rsid w:val="00074853"/>
    <w:rsid w:val="000D1479"/>
    <w:rsid w:val="00116B4D"/>
    <w:rsid w:val="001779B6"/>
    <w:rsid w:val="00267294"/>
    <w:rsid w:val="002915F6"/>
    <w:rsid w:val="00294EA9"/>
    <w:rsid w:val="002F6F54"/>
    <w:rsid w:val="00314A29"/>
    <w:rsid w:val="00367785"/>
    <w:rsid w:val="003D7878"/>
    <w:rsid w:val="003F339C"/>
    <w:rsid w:val="00405937"/>
    <w:rsid w:val="004579D8"/>
    <w:rsid w:val="004A3B76"/>
    <w:rsid w:val="00590451"/>
    <w:rsid w:val="00610532"/>
    <w:rsid w:val="00615C0F"/>
    <w:rsid w:val="006232F2"/>
    <w:rsid w:val="00716DCD"/>
    <w:rsid w:val="007314C3"/>
    <w:rsid w:val="007720A9"/>
    <w:rsid w:val="008221A9"/>
    <w:rsid w:val="00863510"/>
    <w:rsid w:val="00881085"/>
    <w:rsid w:val="009623AE"/>
    <w:rsid w:val="00994073"/>
    <w:rsid w:val="00A21FFC"/>
    <w:rsid w:val="00A223E2"/>
    <w:rsid w:val="00A62E5C"/>
    <w:rsid w:val="00AD45A6"/>
    <w:rsid w:val="00AE2413"/>
    <w:rsid w:val="00B03BCA"/>
    <w:rsid w:val="00B31A8E"/>
    <w:rsid w:val="00B36C2B"/>
    <w:rsid w:val="00B63B18"/>
    <w:rsid w:val="00B83796"/>
    <w:rsid w:val="00BA2068"/>
    <w:rsid w:val="00BA60C5"/>
    <w:rsid w:val="00BC5925"/>
    <w:rsid w:val="00BD018C"/>
    <w:rsid w:val="00BF5AEE"/>
    <w:rsid w:val="00C17087"/>
    <w:rsid w:val="00C35946"/>
    <w:rsid w:val="00C868CB"/>
    <w:rsid w:val="00CA3079"/>
    <w:rsid w:val="00CA552C"/>
    <w:rsid w:val="00CC32C5"/>
    <w:rsid w:val="00D44D46"/>
    <w:rsid w:val="00DA52C1"/>
    <w:rsid w:val="00DB16B9"/>
    <w:rsid w:val="00DC09E3"/>
    <w:rsid w:val="00E11AA8"/>
    <w:rsid w:val="00E2619A"/>
    <w:rsid w:val="00E53CB6"/>
    <w:rsid w:val="00E94303"/>
    <w:rsid w:val="00EA2834"/>
    <w:rsid w:val="00FE21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>
      <o:colormenu v:ext="edit" strokecolor="none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page number" w:uiPriority="0"/>
    <w:lsdException w:name="List Number" w:uiPriority="0"/>
    <w:lsdException w:name="Title" w:semiHidden="0" w:uiPriority="0" w:unhideWhenUsed="0" w:qFormat="1"/>
    <w:lsdException w:name="Default Paragraph Font" w:uiPriority="1"/>
    <w:lsdException w:name="Body Text" w:qFormat="1"/>
    <w:lsdException w:name="Body Text Indent" w:uiPriority="0" w:qFormat="1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Block Text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HTML Top of Form" w:uiPriority="0"/>
    <w:lsdException w:name="HTML Bottom of Form" w:uiPriority="0"/>
    <w:lsdException w:name="Normal (Web)" w:qFormat="1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Grid 1" w:uiPriority="0"/>
    <w:lsdException w:name="Table Grid 6" w:uiPriority="0"/>
    <w:lsdException w:name="Table Elegant" w:uiPriority="0"/>
    <w:lsdException w:name="Table Subtle 1" w:uiPriority="0"/>
    <w:lsdException w:name="Table Subtle 2" w:uiPriority="0"/>
    <w:lsdException w:name="Table Web 1" w:uiPriority="0"/>
    <w:lsdException w:name="Table Web 2" w:uiPriority="0"/>
    <w:lsdException w:name="Table Web 3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  <w:rsid w:val="007720A9"/>
  </w:style>
  <w:style w:type="paragraph" w:styleId="10">
    <w:name w:val="heading 1"/>
    <w:basedOn w:val="a1"/>
    <w:next w:val="a1"/>
    <w:link w:val="11"/>
    <w:uiPriority w:val="1"/>
    <w:qFormat/>
    <w:rsid w:val="00D44D46"/>
    <w:pPr>
      <w:keepNext/>
      <w:spacing w:after="0" w:line="240" w:lineRule="auto"/>
      <w:ind w:left="567" w:right="567" w:firstLine="567"/>
      <w:jc w:val="center"/>
      <w:outlineLvl w:val="0"/>
    </w:pPr>
    <w:rPr>
      <w:rFonts w:ascii="Times New Roman" w:eastAsia="Times New Roman" w:hAnsi="Times New Roman" w:cs="Times New Roman"/>
      <w:b/>
      <w:i/>
      <w:sz w:val="24"/>
      <w:szCs w:val="20"/>
      <w:lang w:eastAsia="ru-RU"/>
    </w:rPr>
  </w:style>
  <w:style w:type="paragraph" w:styleId="2">
    <w:name w:val="heading 2"/>
    <w:basedOn w:val="a1"/>
    <w:next w:val="a1"/>
    <w:link w:val="20"/>
    <w:uiPriority w:val="1"/>
    <w:qFormat/>
    <w:rsid w:val="00D44D46"/>
    <w:pPr>
      <w:keepNext/>
      <w:spacing w:after="0" w:line="240" w:lineRule="auto"/>
      <w:ind w:right="567" w:firstLine="851"/>
      <w:jc w:val="both"/>
      <w:outlineLvl w:val="1"/>
    </w:pPr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paragraph" w:styleId="3">
    <w:name w:val="heading 3"/>
    <w:basedOn w:val="a1"/>
    <w:next w:val="a1"/>
    <w:link w:val="30"/>
    <w:uiPriority w:val="1"/>
    <w:qFormat/>
    <w:rsid w:val="00D44D46"/>
    <w:pPr>
      <w:keepNext/>
      <w:spacing w:after="0" w:line="240" w:lineRule="auto"/>
      <w:ind w:right="-999" w:firstLine="851"/>
      <w:jc w:val="both"/>
      <w:outlineLvl w:val="2"/>
    </w:pPr>
    <w:rPr>
      <w:rFonts w:ascii="Times New Roman" w:eastAsia="Times New Roman" w:hAnsi="Times New Roman" w:cs="Times New Roman"/>
      <w:b/>
      <w:i/>
      <w:sz w:val="28"/>
      <w:szCs w:val="20"/>
      <w:lang w:eastAsia="ru-RU"/>
    </w:rPr>
  </w:style>
  <w:style w:type="paragraph" w:styleId="4">
    <w:name w:val="heading 4"/>
    <w:basedOn w:val="a1"/>
    <w:next w:val="a1"/>
    <w:link w:val="40"/>
    <w:uiPriority w:val="9"/>
    <w:qFormat/>
    <w:rsid w:val="00D44D46"/>
    <w:pPr>
      <w:keepNext/>
      <w:spacing w:after="0" w:line="264" w:lineRule="auto"/>
      <w:ind w:left="-567" w:right="-858" w:firstLine="720"/>
      <w:jc w:val="both"/>
      <w:outlineLvl w:val="3"/>
    </w:pPr>
    <w:rPr>
      <w:rFonts w:ascii="Times New Roman" w:eastAsia="Times New Roman" w:hAnsi="Times New Roman" w:cs="Times New Roman"/>
      <w:color w:val="FF0000"/>
      <w:sz w:val="28"/>
      <w:szCs w:val="20"/>
      <w:lang w:eastAsia="ru-RU"/>
    </w:rPr>
  </w:style>
  <w:style w:type="paragraph" w:styleId="5">
    <w:name w:val="heading 5"/>
    <w:basedOn w:val="a1"/>
    <w:next w:val="a1"/>
    <w:link w:val="50"/>
    <w:qFormat/>
    <w:rsid w:val="00D44D46"/>
    <w:pPr>
      <w:keepNext/>
      <w:spacing w:after="0" w:line="240" w:lineRule="auto"/>
      <w:ind w:left="-567" w:right="-858" w:firstLine="851"/>
      <w:jc w:val="center"/>
      <w:outlineLvl w:val="4"/>
    </w:pPr>
    <w:rPr>
      <w:rFonts w:ascii="Times New Roman" w:eastAsia="Times New Roman" w:hAnsi="Times New Roman" w:cs="Times New Roman"/>
      <w:color w:val="FF0000"/>
      <w:sz w:val="28"/>
      <w:szCs w:val="20"/>
      <w:lang w:eastAsia="ru-RU"/>
    </w:rPr>
  </w:style>
  <w:style w:type="paragraph" w:styleId="6">
    <w:name w:val="heading 6"/>
    <w:basedOn w:val="a1"/>
    <w:next w:val="a1"/>
    <w:link w:val="60"/>
    <w:qFormat/>
    <w:rsid w:val="00D44D46"/>
    <w:pPr>
      <w:keepNext/>
      <w:tabs>
        <w:tab w:val="left" w:pos="-567"/>
      </w:tabs>
      <w:spacing w:after="0" w:line="240" w:lineRule="auto"/>
      <w:ind w:left="-567" w:right="-999" w:firstLine="709"/>
      <w:jc w:val="center"/>
      <w:outlineLvl w:val="5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7">
    <w:name w:val="heading 7"/>
    <w:basedOn w:val="a1"/>
    <w:next w:val="a1"/>
    <w:link w:val="70"/>
    <w:qFormat/>
    <w:rsid w:val="00D44D46"/>
    <w:pPr>
      <w:keepNext/>
      <w:spacing w:after="0" w:line="240" w:lineRule="auto"/>
      <w:ind w:hanging="284"/>
      <w:jc w:val="center"/>
      <w:outlineLvl w:val="6"/>
    </w:pPr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styleId="8">
    <w:name w:val="heading 8"/>
    <w:basedOn w:val="a1"/>
    <w:next w:val="a1"/>
    <w:link w:val="80"/>
    <w:qFormat/>
    <w:rsid w:val="00D44D46"/>
    <w:pPr>
      <w:keepNext/>
      <w:tabs>
        <w:tab w:val="left" w:pos="-567"/>
      </w:tabs>
      <w:spacing w:after="0" w:line="240" w:lineRule="auto"/>
      <w:ind w:left="-142" w:right="-858"/>
      <w:jc w:val="both"/>
      <w:outlineLvl w:val="7"/>
    </w:pPr>
    <w:rPr>
      <w:rFonts w:ascii="Times New Roman" w:eastAsia="Times New Roman" w:hAnsi="Times New Roman" w:cs="Times New Roman"/>
      <w:color w:val="FF0000"/>
      <w:sz w:val="28"/>
      <w:szCs w:val="20"/>
      <w:lang w:eastAsia="ru-RU"/>
    </w:rPr>
  </w:style>
  <w:style w:type="paragraph" w:styleId="9">
    <w:name w:val="heading 9"/>
    <w:basedOn w:val="a1"/>
    <w:next w:val="a1"/>
    <w:link w:val="90"/>
    <w:qFormat/>
    <w:rsid w:val="00D44D46"/>
    <w:pPr>
      <w:keepNext/>
      <w:tabs>
        <w:tab w:val="left" w:pos="-284"/>
      </w:tabs>
      <w:spacing w:after="0" w:line="240" w:lineRule="auto"/>
      <w:ind w:left="-567" w:right="-858" w:firstLine="709"/>
      <w:jc w:val="both"/>
      <w:outlineLvl w:val="8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table" w:styleId="a5">
    <w:name w:val="Table Grid"/>
    <w:basedOn w:val="a3"/>
    <w:uiPriority w:val="59"/>
    <w:rsid w:val="00D44D4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1">
    <w:name w:val="Заголовок 1 Знак"/>
    <w:basedOn w:val="a2"/>
    <w:link w:val="10"/>
    <w:uiPriority w:val="1"/>
    <w:rsid w:val="00D44D46"/>
    <w:rPr>
      <w:rFonts w:ascii="Times New Roman" w:eastAsia="Times New Roman" w:hAnsi="Times New Roman" w:cs="Times New Roman"/>
      <w:b/>
      <w:i/>
      <w:sz w:val="24"/>
      <w:szCs w:val="20"/>
      <w:lang w:eastAsia="ru-RU"/>
    </w:rPr>
  </w:style>
  <w:style w:type="character" w:customStyle="1" w:styleId="20">
    <w:name w:val="Заголовок 2 Знак"/>
    <w:basedOn w:val="a2"/>
    <w:link w:val="2"/>
    <w:uiPriority w:val="1"/>
    <w:rsid w:val="00D44D46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character" w:customStyle="1" w:styleId="30">
    <w:name w:val="Заголовок 3 Знак"/>
    <w:basedOn w:val="a2"/>
    <w:link w:val="3"/>
    <w:uiPriority w:val="1"/>
    <w:rsid w:val="00D44D46"/>
    <w:rPr>
      <w:rFonts w:ascii="Times New Roman" w:eastAsia="Times New Roman" w:hAnsi="Times New Roman" w:cs="Times New Roman"/>
      <w:b/>
      <w:i/>
      <w:sz w:val="28"/>
      <w:szCs w:val="20"/>
      <w:lang w:eastAsia="ru-RU"/>
    </w:rPr>
  </w:style>
  <w:style w:type="character" w:customStyle="1" w:styleId="40">
    <w:name w:val="Заголовок 4 Знак"/>
    <w:basedOn w:val="a2"/>
    <w:link w:val="4"/>
    <w:uiPriority w:val="9"/>
    <w:rsid w:val="00D44D46"/>
    <w:rPr>
      <w:rFonts w:ascii="Times New Roman" w:eastAsia="Times New Roman" w:hAnsi="Times New Roman" w:cs="Times New Roman"/>
      <w:color w:val="FF0000"/>
      <w:sz w:val="28"/>
      <w:szCs w:val="20"/>
      <w:lang w:eastAsia="ru-RU"/>
    </w:rPr>
  </w:style>
  <w:style w:type="character" w:customStyle="1" w:styleId="50">
    <w:name w:val="Заголовок 5 Знак"/>
    <w:basedOn w:val="a2"/>
    <w:link w:val="5"/>
    <w:rsid w:val="00D44D46"/>
    <w:rPr>
      <w:rFonts w:ascii="Times New Roman" w:eastAsia="Times New Roman" w:hAnsi="Times New Roman" w:cs="Times New Roman"/>
      <w:color w:val="FF0000"/>
      <w:sz w:val="28"/>
      <w:szCs w:val="20"/>
      <w:lang w:eastAsia="ru-RU"/>
    </w:rPr>
  </w:style>
  <w:style w:type="character" w:customStyle="1" w:styleId="60">
    <w:name w:val="Заголовок 6 Знак"/>
    <w:basedOn w:val="a2"/>
    <w:link w:val="6"/>
    <w:rsid w:val="00D44D46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70">
    <w:name w:val="Заголовок 7 Знак"/>
    <w:basedOn w:val="a2"/>
    <w:link w:val="7"/>
    <w:rsid w:val="00D44D46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character" w:customStyle="1" w:styleId="80">
    <w:name w:val="Заголовок 8 Знак"/>
    <w:basedOn w:val="a2"/>
    <w:link w:val="8"/>
    <w:rsid w:val="00D44D46"/>
    <w:rPr>
      <w:rFonts w:ascii="Times New Roman" w:eastAsia="Times New Roman" w:hAnsi="Times New Roman" w:cs="Times New Roman"/>
      <w:color w:val="FF0000"/>
      <w:sz w:val="28"/>
      <w:szCs w:val="20"/>
      <w:lang w:eastAsia="ru-RU"/>
    </w:rPr>
  </w:style>
  <w:style w:type="character" w:customStyle="1" w:styleId="90">
    <w:name w:val="Заголовок 9 Знак"/>
    <w:basedOn w:val="a2"/>
    <w:link w:val="9"/>
    <w:rsid w:val="00D44D46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6">
    <w:name w:val="Body Text"/>
    <w:basedOn w:val="a1"/>
    <w:link w:val="a7"/>
    <w:uiPriority w:val="99"/>
    <w:qFormat/>
    <w:rsid w:val="00D44D46"/>
    <w:pPr>
      <w:spacing w:after="0" w:line="240" w:lineRule="auto"/>
      <w:ind w:right="567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7">
    <w:name w:val="Основной текст Знак"/>
    <w:basedOn w:val="a2"/>
    <w:link w:val="a6"/>
    <w:uiPriority w:val="99"/>
    <w:rsid w:val="00D44D46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8">
    <w:name w:val="Body Text Indent"/>
    <w:basedOn w:val="a1"/>
    <w:link w:val="a9"/>
    <w:qFormat/>
    <w:rsid w:val="00D44D46"/>
    <w:pPr>
      <w:spacing w:after="0" w:line="240" w:lineRule="auto"/>
      <w:ind w:right="567" w:firstLine="567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a9">
    <w:name w:val="Основной текст с отступом Знак"/>
    <w:basedOn w:val="a2"/>
    <w:link w:val="a8"/>
    <w:rsid w:val="00D44D46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a">
    <w:name w:val="Block Text"/>
    <w:basedOn w:val="a1"/>
    <w:rsid w:val="00D44D46"/>
    <w:pPr>
      <w:spacing w:after="0" w:line="240" w:lineRule="auto"/>
      <w:ind w:left="-567" w:right="-766" w:firstLine="851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1">
    <w:name w:val="Body Text 2"/>
    <w:basedOn w:val="a1"/>
    <w:link w:val="22"/>
    <w:rsid w:val="00D44D46"/>
    <w:pPr>
      <w:tabs>
        <w:tab w:val="left" w:pos="-567"/>
      </w:tabs>
      <w:spacing w:after="0" w:line="240" w:lineRule="auto"/>
      <w:ind w:right="-858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2">
    <w:name w:val="Основной текст 2 Знак"/>
    <w:basedOn w:val="a2"/>
    <w:link w:val="21"/>
    <w:rsid w:val="00D44D46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3">
    <w:name w:val="Body Text Indent 2"/>
    <w:basedOn w:val="a1"/>
    <w:link w:val="24"/>
    <w:rsid w:val="00D44D46"/>
    <w:pPr>
      <w:spacing w:after="0" w:line="240" w:lineRule="auto"/>
      <w:ind w:firstLine="720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24">
    <w:name w:val="Основной текст с отступом 2 Знак"/>
    <w:basedOn w:val="a2"/>
    <w:link w:val="23"/>
    <w:rsid w:val="00D44D46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12">
    <w:name w:val="Обычный1"/>
    <w:rsid w:val="00D44D46"/>
    <w:pPr>
      <w:spacing w:after="0" w:line="240" w:lineRule="auto"/>
      <w:jc w:val="both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styleId="31">
    <w:name w:val="Body Text 3"/>
    <w:basedOn w:val="a1"/>
    <w:link w:val="32"/>
    <w:rsid w:val="00D44D46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32">
    <w:name w:val="Основной текст 3 Знак"/>
    <w:basedOn w:val="a2"/>
    <w:link w:val="31"/>
    <w:rsid w:val="00D44D46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33">
    <w:name w:val="Body Text Indent 3"/>
    <w:basedOn w:val="a1"/>
    <w:link w:val="34"/>
    <w:uiPriority w:val="99"/>
    <w:rsid w:val="00D44D46"/>
    <w:pPr>
      <w:spacing w:after="0" w:line="240" w:lineRule="auto"/>
      <w:ind w:firstLine="539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34">
    <w:name w:val="Основной текст с отступом 3 Знак"/>
    <w:basedOn w:val="a2"/>
    <w:link w:val="33"/>
    <w:uiPriority w:val="99"/>
    <w:rsid w:val="00D44D46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b">
    <w:name w:val="List Paragraph"/>
    <w:basedOn w:val="a1"/>
    <w:link w:val="ac"/>
    <w:uiPriority w:val="34"/>
    <w:qFormat/>
    <w:rsid w:val="00D44D46"/>
    <w:pPr>
      <w:spacing w:after="0" w:line="240" w:lineRule="auto"/>
      <w:ind w:left="720"/>
      <w:contextualSpacing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310">
    <w:name w:val="Основной текст с отступом 31"/>
    <w:basedOn w:val="a1"/>
    <w:rsid w:val="00D44D46"/>
    <w:pPr>
      <w:tabs>
        <w:tab w:val="left" w:pos="360"/>
      </w:tabs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paragraph" w:customStyle="1" w:styleId="ad">
    <w:name w:val="Нормальный"/>
    <w:rsid w:val="00D44D46"/>
    <w:pPr>
      <w:spacing w:after="0" w:line="240" w:lineRule="auto"/>
      <w:jc w:val="both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character" w:styleId="ae">
    <w:name w:val="Emphasis"/>
    <w:uiPriority w:val="20"/>
    <w:qFormat/>
    <w:rsid w:val="00D44D46"/>
    <w:rPr>
      <w:i/>
      <w:iCs/>
    </w:rPr>
  </w:style>
  <w:style w:type="paragraph" w:styleId="af">
    <w:name w:val="Normal (Web)"/>
    <w:aliases w:val=" Знак,Знак"/>
    <w:basedOn w:val="a1"/>
    <w:link w:val="af0"/>
    <w:uiPriority w:val="99"/>
    <w:unhideWhenUsed/>
    <w:qFormat/>
    <w:rsid w:val="00D44D46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Zag11">
    <w:name w:val="Zag_11"/>
    <w:rsid w:val="00D44D46"/>
  </w:style>
  <w:style w:type="character" w:customStyle="1" w:styleId="dash0410005f0431005f0437005f0430005f0446005f0020005f0441005f043f005f0438005f0441005f043a005f0430005f005fchar1char1">
    <w:name w:val="dash0410_005f0431_005f0437_005f0430_005f0446_005f0020_005f0441_005f043f_005f0438_005f0441_005f043a_005f0430_005f_005fchar1__char1"/>
    <w:rsid w:val="00D44D46"/>
    <w:rPr>
      <w:rFonts w:ascii="Times New Roman" w:hAnsi="Times New Roman" w:cs="Times New Roman"/>
      <w:strike w:val="0"/>
      <w:dstrike w:val="0"/>
      <w:sz w:val="24"/>
      <w:szCs w:val="24"/>
      <w:u w:val="none"/>
    </w:rPr>
  </w:style>
  <w:style w:type="character" w:customStyle="1" w:styleId="dash0410005f0431005f0437005f0430005f0446005f0020005f0441005f043f005f0438005f0441005f043a005f0430char1">
    <w:name w:val="dash0410_005f0431_005f0437_005f0430_005f0446_005f0020_005f0441_005f043f_005f0438_005f0441_005f043a_005f0430__char1"/>
    <w:rsid w:val="00D44D46"/>
    <w:rPr>
      <w:rFonts w:ascii="Times New Roman" w:hAnsi="Times New Roman" w:cs="Times New Roman"/>
      <w:strike w:val="0"/>
      <w:dstrike w:val="0"/>
      <w:sz w:val="24"/>
      <w:szCs w:val="24"/>
      <w:u w:val="none"/>
    </w:rPr>
  </w:style>
  <w:style w:type="character" w:customStyle="1" w:styleId="normal005f005f005f005fchar1005f005fchar1char1">
    <w:name w:val="normal_005f005f_005f005fchar1_005f_005fchar1__char1"/>
    <w:rsid w:val="00D44D46"/>
    <w:rPr>
      <w:rFonts w:ascii="Arial" w:hAnsi="Arial" w:cs="Arial"/>
      <w:sz w:val="22"/>
      <w:szCs w:val="22"/>
    </w:rPr>
  </w:style>
  <w:style w:type="paragraph" w:customStyle="1" w:styleId="Abstract">
    <w:name w:val="Abstract"/>
    <w:basedOn w:val="a1"/>
    <w:rsid w:val="00D44D46"/>
    <w:pPr>
      <w:widowControl w:val="0"/>
      <w:suppressAutoHyphens/>
      <w:autoSpaceDE w:val="0"/>
      <w:spacing w:after="0" w:line="360" w:lineRule="auto"/>
      <w:ind w:firstLine="454"/>
      <w:jc w:val="both"/>
    </w:pPr>
    <w:rPr>
      <w:rFonts w:ascii="Times New Roman" w:eastAsia="@Arial Unicode MS" w:hAnsi="Times New Roman" w:cs="Times New Roman"/>
      <w:sz w:val="28"/>
      <w:szCs w:val="28"/>
      <w:lang w:eastAsia="ar-SA"/>
    </w:rPr>
  </w:style>
  <w:style w:type="paragraph" w:customStyle="1" w:styleId="dash0410005f0431005f0437005f0430005f0446005f0020005f0441005f043f005f0438005f0441005f043a005f0430">
    <w:name w:val="dash0410_005f0431_005f0437_005f0430_005f0446_005f0020_005f0441_005f043f_005f0438_005f0441_005f043a_005f0430"/>
    <w:basedOn w:val="a1"/>
    <w:rsid w:val="00D44D46"/>
    <w:pPr>
      <w:suppressAutoHyphens/>
      <w:spacing w:after="0" w:line="240" w:lineRule="auto"/>
      <w:ind w:left="720" w:firstLine="700"/>
      <w:jc w:val="both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af1">
    <w:name w:val="А_основной"/>
    <w:basedOn w:val="a1"/>
    <w:rsid w:val="00D44D46"/>
    <w:pPr>
      <w:suppressAutoHyphens/>
      <w:spacing w:after="0" w:line="360" w:lineRule="auto"/>
      <w:ind w:firstLine="454"/>
      <w:jc w:val="both"/>
    </w:pPr>
    <w:rPr>
      <w:rFonts w:ascii="Times New Roman" w:eastAsia="Calibri" w:hAnsi="Times New Roman" w:cs="Times New Roman"/>
      <w:sz w:val="28"/>
      <w:szCs w:val="28"/>
      <w:lang w:eastAsia="ar-SA"/>
    </w:rPr>
  </w:style>
  <w:style w:type="paragraph" w:customStyle="1" w:styleId="Default">
    <w:name w:val="Default"/>
    <w:rsid w:val="00D44D46"/>
    <w:pPr>
      <w:autoSpaceDE w:val="0"/>
      <w:autoSpaceDN w:val="0"/>
      <w:adjustRightInd w:val="0"/>
      <w:spacing w:after="0" w:line="240" w:lineRule="auto"/>
      <w:jc w:val="both"/>
    </w:pPr>
    <w:rPr>
      <w:rFonts w:ascii="Arial" w:eastAsia="Times New Roman" w:hAnsi="Arial" w:cs="Arial"/>
      <w:color w:val="000000"/>
      <w:sz w:val="24"/>
      <w:szCs w:val="24"/>
      <w:lang w:eastAsia="ru-RU"/>
    </w:rPr>
  </w:style>
  <w:style w:type="character" w:styleId="af2">
    <w:name w:val="Strong"/>
    <w:uiPriority w:val="22"/>
    <w:qFormat/>
    <w:rsid w:val="00D44D46"/>
    <w:rPr>
      <w:b/>
      <w:bCs/>
    </w:rPr>
  </w:style>
  <w:style w:type="paragraph" w:styleId="af3">
    <w:name w:val="No Spacing"/>
    <w:link w:val="af4"/>
    <w:qFormat/>
    <w:rsid w:val="00D44D46"/>
    <w:pPr>
      <w:spacing w:after="0" w:line="240" w:lineRule="auto"/>
      <w:jc w:val="both"/>
    </w:pPr>
    <w:rPr>
      <w:rFonts w:ascii="Calibri" w:eastAsia="Calibri" w:hAnsi="Calibri" w:cs="Times New Roman"/>
    </w:rPr>
  </w:style>
  <w:style w:type="paragraph" w:customStyle="1" w:styleId="af5">
    <w:name w:val="Знак Знак Знак Знак"/>
    <w:basedOn w:val="a1"/>
    <w:rsid w:val="00D44D46"/>
    <w:pPr>
      <w:spacing w:after="160" w:line="240" w:lineRule="exact"/>
      <w:jc w:val="both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msolistparagraph0">
    <w:name w:val="msolistparagraph"/>
    <w:basedOn w:val="a1"/>
    <w:rsid w:val="00D44D46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solistparagraphcxspmiddle">
    <w:name w:val="msolistparagraphcxspmiddle"/>
    <w:basedOn w:val="a1"/>
    <w:rsid w:val="00D44D46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6">
    <w:name w:val="Основной текст_"/>
    <w:link w:val="25"/>
    <w:rsid w:val="00D44D46"/>
    <w:rPr>
      <w:sz w:val="23"/>
      <w:szCs w:val="23"/>
      <w:shd w:val="clear" w:color="auto" w:fill="FFFFFF"/>
    </w:rPr>
  </w:style>
  <w:style w:type="paragraph" w:customStyle="1" w:styleId="25">
    <w:name w:val="Основной текст2"/>
    <w:basedOn w:val="a1"/>
    <w:link w:val="af6"/>
    <w:rsid w:val="00D44D46"/>
    <w:pPr>
      <w:widowControl w:val="0"/>
      <w:shd w:val="clear" w:color="auto" w:fill="FFFFFF"/>
      <w:spacing w:after="0" w:line="274" w:lineRule="exact"/>
      <w:ind w:hanging="340"/>
      <w:jc w:val="center"/>
    </w:pPr>
    <w:rPr>
      <w:sz w:val="23"/>
      <w:szCs w:val="23"/>
    </w:rPr>
  </w:style>
  <w:style w:type="character" w:customStyle="1" w:styleId="apple-converted-space">
    <w:name w:val="apple-converted-space"/>
    <w:basedOn w:val="a2"/>
    <w:rsid w:val="00D44D46"/>
  </w:style>
  <w:style w:type="character" w:customStyle="1" w:styleId="13">
    <w:name w:val="Заголовок №1_"/>
    <w:link w:val="14"/>
    <w:rsid w:val="00D44D46"/>
    <w:rPr>
      <w:b/>
      <w:bCs/>
      <w:shd w:val="clear" w:color="auto" w:fill="FFFFFF"/>
    </w:rPr>
  </w:style>
  <w:style w:type="paragraph" w:customStyle="1" w:styleId="14">
    <w:name w:val="Заголовок №1"/>
    <w:basedOn w:val="a1"/>
    <w:link w:val="13"/>
    <w:rsid w:val="00D44D46"/>
    <w:pPr>
      <w:widowControl w:val="0"/>
      <w:shd w:val="clear" w:color="auto" w:fill="FFFFFF"/>
      <w:spacing w:after="0" w:line="278" w:lineRule="exact"/>
      <w:jc w:val="center"/>
      <w:outlineLvl w:val="0"/>
    </w:pPr>
    <w:rPr>
      <w:b/>
      <w:bCs/>
    </w:rPr>
  </w:style>
  <w:style w:type="paragraph" w:customStyle="1" w:styleId="p2">
    <w:name w:val="p2"/>
    <w:basedOn w:val="a1"/>
    <w:rsid w:val="00D44D46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5">
    <w:name w:val="Абзац списка1"/>
    <w:basedOn w:val="a1"/>
    <w:rsid w:val="00D44D46"/>
    <w:pPr>
      <w:suppressAutoHyphens/>
      <w:spacing w:after="0" w:line="240" w:lineRule="auto"/>
      <w:ind w:left="720"/>
      <w:contextualSpacing/>
      <w:jc w:val="both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c1">
    <w:name w:val="c1"/>
    <w:basedOn w:val="a2"/>
    <w:rsid w:val="00D44D46"/>
  </w:style>
  <w:style w:type="character" w:customStyle="1" w:styleId="af7">
    <w:name w:val="Название Знак"/>
    <w:rsid w:val="00D44D46"/>
    <w:rPr>
      <w:b/>
      <w:i/>
      <w:sz w:val="32"/>
      <w:lang w:val="ru-RU" w:eastAsia="ru-RU" w:bidi="ar-SA"/>
    </w:rPr>
  </w:style>
  <w:style w:type="character" w:customStyle="1" w:styleId="c2">
    <w:name w:val="c2"/>
    <w:rsid w:val="00D44D46"/>
  </w:style>
  <w:style w:type="paragraph" w:styleId="af8">
    <w:name w:val="Balloon Text"/>
    <w:basedOn w:val="a1"/>
    <w:link w:val="af9"/>
    <w:uiPriority w:val="99"/>
    <w:unhideWhenUsed/>
    <w:rsid w:val="00D44D46"/>
    <w:pPr>
      <w:spacing w:after="0" w:line="240" w:lineRule="auto"/>
    </w:pPr>
    <w:rPr>
      <w:rFonts w:ascii="Segoe UI" w:eastAsia="Calibri" w:hAnsi="Segoe UI" w:cs="Times New Roman"/>
      <w:sz w:val="18"/>
      <w:szCs w:val="18"/>
    </w:rPr>
  </w:style>
  <w:style w:type="character" w:customStyle="1" w:styleId="af9">
    <w:name w:val="Текст выноски Знак"/>
    <w:basedOn w:val="a2"/>
    <w:link w:val="af8"/>
    <w:uiPriority w:val="99"/>
    <w:rsid w:val="00D44D46"/>
    <w:rPr>
      <w:rFonts w:ascii="Segoe UI" w:eastAsia="Calibri" w:hAnsi="Segoe UI" w:cs="Times New Roman"/>
      <w:sz w:val="18"/>
      <w:szCs w:val="18"/>
    </w:rPr>
  </w:style>
  <w:style w:type="character" w:customStyle="1" w:styleId="c11">
    <w:name w:val="c11"/>
    <w:basedOn w:val="a2"/>
    <w:rsid w:val="00D44D46"/>
  </w:style>
  <w:style w:type="paragraph" w:customStyle="1" w:styleId="35">
    <w:name w:val="Основной текст3"/>
    <w:basedOn w:val="a1"/>
    <w:uiPriority w:val="99"/>
    <w:rsid w:val="00D44D46"/>
    <w:pPr>
      <w:widowControl w:val="0"/>
      <w:shd w:val="clear" w:color="auto" w:fill="FFFFFF"/>
      <w:spacing w:after="0" w:line="322" w:lineRule="exact"/>
      <w:ind w:hanging="1340"/>
      <w:jc w:val="both"/>
    </w:pPr>
    <w:rPr>
      <w:rFonts w:ascii="Calibri" w:eastAsia="Times New Roman" w:hAnsi="Calibri" w:cs="Times New Roman"/>
      <w:sz w:val="27"/>
      <w:szCs w:val="27"/>
    </w:rPr>
  </w:style>
  <w:style w:type="character" w:customStyle="1" w:styleId="af4">
    <w:name w:val="Без интервала Знак"/>
    <w:link w:val="af3"/>
    <w:rsid w:val="00D44D46"/>
    <w:rPr>
      <w:rFonts w:ascii="Calibri" w:eastAsia="Calibri" w:hAnsi="Calibri" w:cs="Times New Roman"/>
    </w:rPr>
  </w:style>
  <w:style w:type="paragraph" w:styleId="afa">
    <w:name w:val="header"/>
    <w:basedOn w:val="a1"/>
    <w:link w:val="afb"/>
    <w:uiPriority w:val="99"/>
    <w:unhideWhenUsed/>
    <w:rsid w:val="00D44D46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b">
    <w:name w:val="Верхний колонтитул Знак"/>
    <w:basedOn w:val="a2"/>
    <w:link w:val="afa"/>
    <w:uiPriority w:val="99"/>
    <w:rsid w:val="00D44D4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c">
    <w:name w:val="footer"/>
    <w:basedOn w:val="a1"/>
    <w:link w:val="afd"/>
    <w:uiPriority w:val="99"/>
    <w:unhideWhenUsed/>
    <w:rsid w:val="00D44D46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d">
    <w:name w:val="Нижний колонтитул Знак"/>
    <w:basedOn w:val="a2"/>
    <w:link w:val="afc"/>
    <w:uiPriority w:val="99"/>
    <w:rsid w:val="00D44D4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e">
    <w:name w:val="Title"/>
    <w:basedOn w:val="a1"/>
    <w:next w:val="a1"/>
    <w:link w:val="26"/>
    <w:qFormat/>
    <w:rsid w:val="00D44D46"/>
    <w:pPr>
      <w:spacing w:after="0" w:line="240" w:lineRule="auto"/>
      <w:contextualSpacing/>
      <w:jc w:val="both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ru-RU"/>
    </w:rPr>
  </w:style>
  <w:style w:type="character" w:customStyle="1" w:styleId="16">
    <w:name w:val="Название Знак1"/>
    <w:basedOn w:val="a2"/>
    <w:link w:val="afe"/>
    <w:rsid w:val="00D44D46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26">
    <w:name w:val="Название Знак2"/>
    <w:basedOn w:val="a2"/>
    <w:link w:val="afe"/>
    <w:rsid w:val="00D44D46"/>
    <w:rPr>
      <w:rFonts w:asciiTheme="majorHAnsi" w:eastAsiaTheme="majorEastAsia" w:hAnsiTheme="majorHAnsi" w:cstheme="majorBidi"/>
      <w:spacing w:val="-10"/>
      <w:kern w:val="28"/>
      <w:sz w:val="56"/>
      <w:szCs w:val="56"/>
      <w:lang w:eastAsia="ru-RU"/>
    </w:rPr>
  </w:style>
  <w:style w:type="character" w:styleId="aff">
    <w:name w:val="Hyperlink"/>
    <w:uiPriority w:val="99"/>
    <w:rsid w:val="00D44D46"/>
    <w:rPr>
      <w:color w:val="0000FF"/>
      <w:u w:val="single"/>
    </w:rPr>
  </w:style>
  <w:style w:type="paragraph" w:customStyle="1" w:styleId="rtejustify">
    <w:name w:val="rtejustify"/>
    <w:basedOn w:val="a1"/>
    <w:uiPriority w:val="99"/>
    <w:rsid w:val="00D44D46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27">
    <w:name w:val="Основной текст (2)_"/>
    <w:link w:val="210"/>
    <w:locked/>
    <w:rsid w:val="00D44D46"/>
    <w:rPr>
      <w:b/>
      <w:sz w:val="27"/>
      <w:shd w:val="clear" w:color="auto" w:fill="FFFFFF"/>
    </w:rPr>
  </w:style>
  <w:style w:type="paragraph" w:customStyle="1" w:styleId="210">
    <w:name w:val="Основной текст (2)1"/>
    <w:basedOn w:val="a1"/>
    <w:link w:val="27"/>
    <w:rsid w:val="00D44D46"/>
    <w:pPr>
      <w:widowControl w:val="0"/>
      <w:shd w:val="clear" w:color="auto" w:fill="FFFFFF"/>
      <w:spacing w:after="0" w:line="322" w:lineRule="exact"/>
      <w:ind w:hanging="1280"/>
      <w:jc w:val="both"/>
    </w:pPr>
    <w:rPr>
      <w:b/>
      <w:sz w:val="27"/>
    </w:rPr>
  </w:style>
  <w:style w:type="paragraph" w:customStyle="1" w:styleId="c0">
    <w:name w:val="c0"/>
    <w:basedOn w:val="a1"/>
    <w:rsid w:val="00D44D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6">
    <w:name w:val="c6"/>
    <w:rsid w:val="00D44D46"/>
  </w:style>
  <w:style w:type="paragraph" w:customStyle="1" w:styleId="17">
    <w:name w:val="Основной текст1"/>
    <w:basedOn w:val="a1"/>
    <w:rsid w:val="00D44D46"/>
    <w:pPr>
      <w:shd w:val="clear" w:color="auto" w:fill="FFFFFF"/>
      <w:suppressAutoHyphens/>
      <w:spacing w:before="280" w:after="280" w:line="317" w:lineRule="exact"/>
      <w:jc w:val="both"/>
    </w:pPr>
    <w:rPr>
      <w:rFonts w:ascii="Times New Roman" w:eastAsia="Courier New" w:hAnsi="Times New Roman" w:cs="Times New Roman"/>
      <w:sz w:val="28"/>
      <w:szCs w:val="28"/>
      <w:lang w:eastAsia="ar-SA"/>
    </w:rPr>
  </w:style>
  <w:style w:type="paragraph" w:customStyle="1" w:styleId="Bodytext2">
    <w:name w:val="Body text (2)"/>
    <w:basedOn w:val="a1"/>
    <w:rsid w:val="00D44D46"/>
    <w:pPr>
      <w:shd w:val="clear" w:color="auto" w:fill="FFFFFF"/>
      <w:suppressAutoHyphens/>
      <w:spacing w:before="420" w:after="300" w:line="322" w:lineRule="exact"/>
    </w:pPr>
    <w:rPr>
      <w:rFonts w:ascii="Times New Roman" w:eastAsia="Times New Roman" w:hAnsi="Times New Roman" w:cs="Times New Roman"/>
      <w:sz w:val="28"/>
      <w:szCs w:val="28"/>
      <w:lang w:eastAsia="ar-SA"/>
    </w:rPr>
  </w:style>
  <w:style w:type="paragraph" w:customStyle="1" w:styleId="Bodytext3">
    <w:name w:val="Body text (3)"/>
    <w:basedOn w:val="a1"/>
    <w:rsid w:val="00D44D46"/>
    <w:pPr>
      <w:shd w:val="clear" w:color="auto" w:fill="FFFFFF"/>
      <w:suppressAutoHyphens/>
      <w:spacing w:before="300" w:after="280" w:line="317" w:lineRule="exact"/>
      <w:ind w:hanging="340"/>
    </w:pPr>
    <w:rPr>
      <w:rFonts w:ascii="Times New Roman" w:eastAsia="Times New Roman" w:hAnsi="Times New Roman" w:cs="Times New Roman"/>
      <w:sz w:val="28"/>
      <w:szCs w:val="28"/>
      <w:lang w:eastAsia="ar-SA"/>
    </w:rPr>
  </w:style>
  <w:style w:type="paragraph" w:customStyle="1" w:styleId="311">
    <w:name w:val="Основной текст 31"/>
    <w:basedOn w:val="a1"/>
    <w:rsid w:val="00D44D46"/>
    <w:pPr>
      <w:widowControl w:val="0"/>
      <w:suppressAutoHyphens/>
      <w:spacing w:after="120" w:line="240" w:lineRule="auto"/>
    </w:pPr>
    <w:rPr>
      <w:rFonts w:ascii="Arial" w:eastAsia="Lucida Sans Unicode" w:hAnsi="Arial" w:cs="Times New Roman"/>
      <w:kern w:val="1"/>
      <w:sz w:val="16"/>
      <w:szCs w:val="16"/>
      <w:lang w:eastAsia="ru-RU"/>
    </w:rPr>
  </w:style>
  <w:style w:type="character" w:customStyle="1" w:styleId="71">
    <w:name w:val="Основной текст (7)"/>
    <w:link w:val="710"/>
    <w:uiPriority w:val="99"/>
    <w:locked/>
    <w:rsid w:val="00D44D46"/>
    <w:rPr>
      <w:sz w:val="24"/>
      <w:szCs w:val="24"/>
      <w:shd w:val="clear" w:color="auto" w:fill="FFFFFF"/>
    </w:rPr>
  </w:style>
  <w:style w:type="paragraph" w:customStyle="1" w:styleId="710">
    <w:name w:val="Основной текст (7)1"/>
    <w:basedOn w:val="a1"/>
    <w:link w:val="71"/>
    <w:uiPriority w:val="99"/>
    <w:rsid w:val="00D44D46"/>
    <w:pPr>
      <w:shd w:val="clear" w:color="auto" w:fill="FFFFFF"/>
      <w:spacing w:after="0" w:line="264" w:lineRule="exact"/>
    </w:pPr>
    <w:rPr>
      <w:sz w:val="24"/>
      <w:szCs w:val="24"/>
    </w:rPr>
  </w:style>
  <w:style w:type="character" w:customStyle="1" w:styleId="s2">
    <w:name w:val="s2"/>
    <w:rsid w:val="00D44D46"/>
  </w:style>
  <w:style w:type="paragraph" w:customStyle="1" w:styleId="p6">
    <w:name w:val="p6"/>
    <w:basedOn w:val="a1"/>
    <w:rsid w:val="00D44D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c">
    <w:name w:val="Абзац списка Знак"/>
    <w:link w:val="ab"/>
    <w:uiPriority w:val="34"/>
    <w:locked/>
    <w:rsid w:val="00D44D46"/>
    <w:rPr>
      <w:rFonts w:ascii="Times New Roman" w:eastAsia="Times New Roman" w:hAnsi="Times New Roman" w:cs="Times New Roman"/>
      <w:sz w:val="24"/>
      <w:szCs w:val="24"/>
      <w:lang w:eastAsia="ru-RU"/>
    </w:rPr>
  </w:style>
  <w:style w:type="numbering" w:customStyle="1" w:styleId="18">
    <w:name w:val="Нет списка1"/>
    <w:next w:val="a4"/>
    <w:uiPriority w:val="99"/>
    <w:semiHidden/>
    <w:unhideWhenUsed/>
    <w:rsid w:val="00D44D46"/>
  </w:style>
  <w:style w:type="table" w:customStyle="1" w:styleId="19">
    <w:name w:val="Сетка таблицы1"/>
    <w:basedOn w:val="a3"/>
    <w:next w:val="a5"/>
    <w:uiPriority w:val="39"/>
    <w:rsid w:val="00D44D4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f0">
    <w:name w:val="Обычный (веб) Знак"/>
    <w:aliases w:val=" Знак Знак,Знак Знак5"/>
    <w:link w:val="af"/>
    <w:uiPriority w:val="99"/>
    <w:rsid w:val="00D44D4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a">
    <w:name w:val="Без интервала1"/>
    <w:qFormat/>
    <w:rsid w:val="00D44D46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36">
    <w:name w:val="Основной текст (3)"/>
    <w:basedOn w:val="a2"/>
    <w:link w:val="312"/>
    <w:rsid w:val="00D44D46"/>
    <w:rPr>
      <w:rFonts w:ascii="Times New Roman" w:hAnsi="Times New Roman" w:cs="Times New Roman"/>
      <w:b/>
      <w:bCs/>
      <w:sz w:val="26"/>
      <w:szCs w:val="26"/>
      <w:shd w:val="clear" w:color="auto" w:fill="FFFFFF"/>
    </w:rPr>
  </w:style>
  <w:style w:type="character" w:customStyle="1" w:styleId="330">
    <w:name w:val="Основной текст (3)3"/>
    <w:basedOn w:val="36"/>
    <w:uiPriority w:val="99"/>
    <w:rsid w:val="00D44D46"/>
  </w:style>
  <w:style w:type="character" w:customStyle="1" w:styleId="320">
    <w:name w:val="Основной текст (3)2"/>
    <w:basedOn w:val="36"/>
    <w:uiPriority w:val="99"/>
    <w:rsid w:val="00D44D46"/>
    <w:rPr>
      <w:noProof/>
    </w:rPr>
  </w:style>
  <w:style w:type="character" w:customStyle="1" w:styleId="312pt">
    <w:name w:val="Основной текст (3) + 12 pt"/>
    <w:basedOn w:val="36"/>
    <w:uiPriority w:val="99"/>
    <w:rsid w:val="00D44D46"/>
    <w:rPr>
      <w:sz w:val="24"/>
      <w:szCs w:val="24"/>
    </w:rPr>
  </w:style>
  <w:style w:type="paragraph" w:customStyle="1" w:styleId="312">
    <w:name w:val="Основной текст (3)1"/>
    <w:basedOn w:val="a1"/>
    <w:link w:val="36"/>
    <w:rsid w:val="00D44D46"/>
    <w:pPr>
      <w:shd w:val="clear" w:color="auto" w:fill="FFFFFF"/>
      <w:spacing w:after="600" w:line="322" w:lineRule="exact"/>
      <w:jc w:val="center"/>
    </w:pPr>
    <w:rPr>
      <w:rFonts w:ascii="Times New Roman" w:hAnsi="Times New Roman" w:cs="Times New Roman"/>
      <w:b/>
      <w:bCs/>
      <w:sz w:val="26"/>
      <w:szCs w:val="26"/>
    </w:rPr>
  </w:style>
  <w:style w:type="character" w:customStyle="1" w:styleId="28">
    <w:name w:val="Основной текст (2) + Полужирный"/>
    <w:basedOn w:val="a2"/>
    <w:rsid w:val="00D44D4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29">
    <w:name w:val="Основной текст (2)"/>
    <w:basedOn w:val="27"/>
    <w:rsid w:val="00D44D4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paragraph" w:customStyle="1" w:styleId="paragraphstyle">
    <w:name w:val="paragraphstyle"/>
    <w:basedOn w:val="a1"/>
    <w:rsid w:val="00D44D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a">
    <w:name w:val="Заголовок №2_"/>
    <w:basedOn w:val="a2"/>
    <w:link w:val="2b"/>
    <w:rsid w:val="00D44D46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2b">
    <w:name w:val="Заголовок №2"/>
    <w:basedOn w:val="a1"/>
    <w:link w:val="2a"/>
    <w:rsid w:val="00D44D46"/>
    <w:pPr>
      <w:widowControl w:val="0"/>
      <w:shd w:val="clear" w:color="auto" w:fill="FFFFFF"/>
      <w:spacing w:after="420" w:line="0" w:lineRule="atLeast"/>
      <w:jc w:val="center"/>
      <w:outlineLvl w:val="1"/>
    </w:pPr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2c">
    <w:name w:val="Основной текст (2) + Курсив"/>
    <w:basedOn w:val="27"/>
    <w:rsid w:val="00D44D46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2d">
    <w:name w:val="Номер заголовка №2_"/>
    <w:basedOn w:val="a2"/>
    <w:link w:val="2e"/>
    <w:rsid w:val="00D44D46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2e">
    <w:name w:val="Номер заголовка №2"/>
    <w:basedOn w:val="a1"/>
    <w:link w:val="2d"/>
    <w:rsid w:val="00D44D46"/>
    <w:pPr>
      <w:widowControl w:val="0"/>
      <w:shd w:val="clear" w:color="auto" w:fill="FFFFFF"/>
      <w:spacing w:before="780" w:after="420" w:line="0" w:lineRule="atLeast"/>
      <w:jc w:val="right"/>
      <w:outlineLvl w:val="1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TableParagraph">
    <w:name w:val="Table Paragraph"/>
    <w:basedOn w:val="a1"/>
    <w:uiPriority w:val="1"/>
    <w:qFormat/>
    <w:rsid w:val="00D44D46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styleId="aff0">
    <w:name w:val="line number"/>
    <w:basedOn w:val="a2"/>
    <w:uiPriority w:val="99"/>
    <w:unhideWhenUsed/>
    <w:rsid w:val="00D44D46"/>
  </w:style>
  <w:style w:type="character" w:customStyle="1" w:styleId="1b">
    <w:name w:val="Заголовок Знак1"/>
    <w:basedOn w:val="a2"/>
    <w:rsid w:val="00D44D46"/>
    <w:rPr>
      <w:rFonts w:ascii="Times New Roman" w:eastAsia="Times New Roman" w:hAnsi="Times New Roman" w:cs="Times New Roman"/>
      <w:b/>
      <w:sz w:val="28"/>
      <w:szCs w:val="24"/>
      <w:lang w:eastAsia="ru-RU"/>
    </w:rPr>
  </w:style>
  <w:style w:type="character" w:styleId="aff1">
    <w:name w:val="page number"/>
    <w:basedOn w:val="a2"/>
    <w:rsid w:val="00D44D46"/>
  </w:style>
  <w:style w:type="paragraph" w:customStyle="1" w:styleId="c3">
    <w:name w:val="c3"/>
    <w:basedOn w:val="a1"/>
    <w:rsid w:val="00D44D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8">
    <w:name w:val="c8"/>
    <w:basedOn w:val="a2"/>
    <w:rsid w:val="00D44D46"/>
  </w:style>
  <w:style w:type="table" w:customStyle="1" w:styleId="2f">
    <w:name w:val="Сетка таблицы2"/>
    <w:basedOn w:val="a3"/>
    <w:next w:val="a5"/>
    <w:uiPriority w:val="39"/>
    <w:rsid w:val="00D44D46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1">
    <w:name w:val="Основной текст4"/>
    <w:basedOn w:val="a1"/>
    <w:rsid w:val="00D44D46"/>
    <w:pPr>
      <w:widowControl w:val="0"/>
      <w:shd w:val="clear" w:color="auto" w:fill="FFFFFF"/>
      <w:spacing w:after="0" w:line="240" w:lineRule="atLeast"/>
      <w:ind w:hanging="420"/>
      <w:jc w:val="center"/>
    </w:pPr>
    <w:rPr>
      <w:rFonts w:ascii="Times New Roman" w:eastAsia="Courier New" w:hAnsi="Times New Roman" w:cs="Times New Roman"/>
      <w:color w:val="000000"/>
      <w:sz w:val="27"/>
      <w:szCs w:val="27"/>
      <w:lang w:eastAsia="ru-RU"/>
    </w:rPr>
  </w:style>
  <w:style w:type="character" w:customStyle="1" w:styleId="37">
    <w:name w:val="Основной текст (3)_"/>
    <w:locked/>
    <w:rsid w:val="00D44D46"/>
    <w:rPr>
      <w:i/>
      <w:iCs/>
      <w:sz w:val="27"/>
      <w:szCs w:val="27"/>
      <w:shd w:val="clear" w:color="auto" w:fill="FFFFFF"/>
    </w:rPr>
  </w:style>
  <w:style w:type="character" w:customStyle="1" w:styleId="2f0">
    <w:name w:val="Основной текст (2) + Не полужирный"/>
    <w:aliases w:val="Курсив"/>
    <w:rsid w:val="00D44D46"/>
    <w:rPr>
      <w:rFonts w:ascii="Times New Roman" w:hAnsi="Times New Roman" w:cs="Times New Roman"/>
      <w:b w:val="0"/>
      <w:bCs w:val="0"/>
      <w:i/>
      <w:iCs/>
      <w:color w:val="000000"/>
      <w:spacing w:val="0"/>
      <w:w w:val="100"/>
      <w:position w:val="0"/>
      <w:sz w:val="27"/>
      <w:szCs w:val="27"/>
      <w:u w:val="single"/>
      <w:shd w:val="clear" w:color="auto" w:fill="FFFFFF"/>
      <w:lang w:val="ru-RU"/>
    </w:rPr>
  </w:style>
  <w:style w:type="character" w:customStyle="1" w:styleId="260">
    <w:name w:val="Основной текст (2) + Не полужирный6"/>
    <w:aliases w:val="Курсив7"/>
    <w:rsid w:val="00D44D46"/>
    <w:rPr>
      <w:rFonts w:ascii="Times New Roman" w:hAnsi="Times New Roman" w:cs="Times New Roman"/>
      <w:b w:val="0"/>
      <w:bCs w:val="0"/>
      <w:i/>
      <w:iCs/>
      <w:color w:val="000000"/>
      <w:spacing w:val="0"/>
      <w:w w:val="100"/>
      <w:position w:val="0"/>
      <w:sz w:val="27"/>
      <w:szCs w:val="27"/>
      <w:u w:val="none"/>
      <w:shd w:val="clear" w:color="auto" w:fill="FFFFFF"/>
      <w:lang w:val="ru-RU"/>
    </w:rPr>
  </w:style>
  <w:style w:type="character" w:customStyle="1" w:styleId="aff2">
    <w:name w:val="Основной текст + Курсив"/>
    <w:rsid w:val="00D44D46"/>
    <w:rPr>
      <w:rFonts w:ascii="Times New Roman" w:hAnsi="Times New Roman" w:cs="Times New Roman"/>
      <w:i/>
      <w:iCs/>
      <w:color w:val="000000"/>
      <w:spacing w:val="0"/>
      <w:w w:val="100"/>
      <w:position w:val="0"/>
      <w:sz w:val="27"/>
      <w:szCs w:val="27"/>
      <w:u w:val="single"/>
      <w:lang w:val="ru-RU" w:bidi="ar-SA"/>
    </w:rPr>
  </w:style>
  <w:style w:type="character" w:customStyle="1" w:styleId="2f1">
    <w:name w:val="Подпись к таблице (2)_"/>
    <w:link w:val="211"/>
    <w:locked/>
    <w:rsid w:val="00D44D46"/>
    <w:rPr>
      <w:b/>
      <w:bCs/>
      <w:sz w:val="27"/>
      <w:szCs w:val="27"/>
      <w:shd w:val="clear" w:color="auto" w:fill="FFFFFF"/>
    </w:rPr>
  </w:style>
  <w:style w:type="character" w:customStyle="1" w:styleId="230">
    <w:name w:val="Основной текст (2)3"/>
    <w:rsid w:val="00D44D46"/>
    <w:rPr>
      <w:rFonts w:ascii="Times New Roman" w:hAnsi="Times New Roman" w:cs="Times New Roman"/>
      <w:b w:val="0"/>
      <w:bCs w:val="0"/>
      <w:color w:val="000000"/>
      <w:spacing w:val="0"/>
      <w:w w:val="100"/>
      <w:position w:val="0"/>
      <w:sz w:val="27"/>
      <w:szCs w:val="27"/>
      <w:u w:val="none"/>
      <w:shd w:val="clear" w:color="auto" w:fill="FFFFFF"/>
      <w:lang w:val="ru-RU"/>
    </w:rPr>
  </w:style>
  <w:style w:type="character" w:customStyle="1" w:styleId="130">
    <w:name w:val="Заголовок №13"/>
    <w:rsid w:val="00D44D46"/>
    <w:rPr>
      <w:b/>
      <w:bCs/>
      <w:color w:val="000000"/>
      <w:spacing w:val="0"/>
      <w:w w:val="100"/>
      <w:position w:val="0"/>
      <w:sz w:val="27"/>
      <w:szCs w:val="27"/>
      <w:shd w:val="clear" w:color="auto" w:fill="FFFFFF"/>
      <w:lang w:val="ru-RU"/>
    </w:rPr>
  </w:style>
  <w:style w:type="character" w:customStyle="1" w:styleId="220">
    <w:name w:val="Подпись к таблице (2)2"/>
    <w:rsid w:val="00D44D46"/>
    <w:rPr>
      <w:b/>
      <w:bCs/>
      <w:color w:val="000000"/>
      <w:spacing w:val="0"/>
      <w:w w:val="100"/>
      <w:position w:val="0"/>
      <w:sz w:val="27"/>
      <w:szCs w:val="27"/>
      <w:shd w:val="clear" w:color="auto" w:fill="FFFFFF"/>
      <w:lang w:val="ru-RU"/>
    </w:rPr>
  </w:style>
  <w:style w:type="character" w:customStyle="1" w:styleId="1c">
    <w:name w:val="Основной текст + Полужирный1"/>
    <w:rsid w:val="00D44D46"/>
    <w:rPr>
      <w:rFonts w:ascii="Times New Roman" w:hAnsi="Times New Roman" w:cs="Times New Roman"/>
      <w:b/>
      <w:bCs/>
      <w:color w:val="000000"/>
      <w:spacing w:val="0"/>
      <w:w w:val="100"/>
      <w:position w:val="0"/>
      <w:sz w:val="27"/>
      <w:szCs w:val="27"/>
      <w:u w:val="none"/>
      <w:lang w:val="ru-RU" w:bidi="ar-SA"/>
    </w:rPr>
  </w:style>
  <w:style w:type="character" w:customStyle="1" w:styleId="231">
    <w:name w:val="Основной текст (2) + Не полужирный3"/>
    <w:rsid w:val="00D44D46"/>
    <w:rPr>
      <w:rFonts w:ascii="Times New Roman" w:hAnsi="Times New Roman" w:cs="Times New Roman"/>
      <w:b w:val="0"/>
      <w:bCs w:val="0"/>
      <w:color w:val="000000"/>
      <w:spacing w:val="0"/>
      <w:w w:val="100"/>
      <w:position w:val="0"/>
      <w:sz w:val="27"/>
      <w:szCs w:val="27"/>
      <w:u w:val="none"/>
      <w:shd w:val="clear" w:color="auto" w:fill="FFFFFF"/>
    </w:rPr>
  </w:style>
  <w:style w:type="character" w:customStyle="1" w:styleId="221">
    <w:name w:val="Основной текст (2) + Не полужирный2"/>
    <w:aliases w:val="Курсив3"/>
    <w:rsid w:val="00D44D46"/>
    <w:rPr>
      <w:rFonts w:ascii="Times New Roman" w:hAnsi="Times New Roman" w:cs="Times New Roman"/>
      <w:b w:val="0"/>
      <w:bCs w:val="0"/>
      <w:i/>
      <w:iCs/>
      <w:color w:val="000000"/>
      <w:spacing w:val="0"/>
      <w:w w:val="100"/>
      <w:position w:val="0"/>
      <w:sz w:val="27"/>
      <w:szCs w:val="27"/>
      <w:u w:val="none"/>
      <w:shd w:val="clear" w:color="auto" w:fill="FFFFFF"/>
      <w:lang w:val="ru-RU"/>
    </w:rPr>
  </w:style>
  <w:style w:type="character" w:customStyle="1" w:styleId="212">
    <w:name w:val="Основной текст (2) + Не полужирный1"/>
    <w:aliases w:val="Курсив2"/>
    <w:rsid w:val="00D44D46"/>
    <w:rPr>
      <w:rFonts w:ascii="Times New Roman" w:hAnsi="Times New Roman" w:cs="Times New Roman"/>
      <w:b w:val="0"/>
      <w:bCs w:val="0"/>
      <w:i/>
      <w:iCs/>
      <w:color w:val="000000"/>
      <w:spacing w:val="0"/>
      <w:w w:val="100"/>
      <w:position w:val="0"/>
      <w:sz w:val="27"/>
      <w:szCs w:val="27"/>
      <w:u w:val="none"/>
      <w:shd w:val="clear" w:color="auto" w:fill="FFFFFF"/>
      <w:lang w:val="ru-RU"/>
    </w:rPr>
  </w:style>
  <w:style w:type="paragraph" w:customStyle="1" w:styleId="110">
    <w:name w:val="Заголовок №11"/>
    <w:basedOn w:val="a1"/>
    <w:rsid w:val="00D44D46"/>
    <w:pPr>
      <w:widowControl w:val="0"/>
      <w:shd w:val="clear" w:color="auto" w:fill="FFFFFF"/>
      <w:spacing w:after="0" w:line="322" w:lineRule="exact"/>
      <w:ind w:hanging="340"/>
      <w:jc w:val="center"/>
      <w:outlineLvl w:val="0"/>
    </w:pPr>
    <w:rPr>
      <w:b/>
      <w:bCs/>
      <w:sz w:val="27"/>
      <w:szCs w:val="27"/>
    </w:rPr>
  </w:style>
  <w:style w:type="paragraph" w:customStyle="1" w:styleId="211">
    <w:name w:val="Подпись к таблице (2)1"/>
    <w:basedOn w:val="a1"/>
    <w:link w:val="2f1"/>
    <w:rsid w:val="00D44D46"/>
    <w:pPr>
      <w:widowControl w:val="0"/>
      <w:shd w:val="clear" w:color="auto" w:fill="FFFFFF"/>
      <w:spacing w:after="0" w:line="240" w:lineRule="atLeast"/>
    </w:pPr>
    <w:rPr>
      <w:b/>
      <w:bCs/>
      <w:sz w:val="27"/>
      <w:szCs w:val="27"/>
    </w:rPr>
  </w:style>
  <w:style w:type="character" w:customStyle="1" w:styleId="c4">
    <w:name w:val="c4"/>
    <w:basedOn w:val="a2"/>
    <w:rsid w:val="00D44D46"/>
  </w:style>
  <w:style w:type="character" w:customStyle="1" w:styleId="c7">
    <w:name w:val="c7"/>
    <w:basedOn w:val="a2"/>
    <w:rsid w:val="00D44D46"/>
  </w:style>
  <w:style w:type="character" w:customStyle="1" w:styleId="222">
    <w:name w:val="Основной текст (2)2"/>
    <w:rsid w:val="00D44D46"/>
    <w:rPr>
      <w:rFonts w:ascii="Times New Roman" w:hAnsi="Times New Roman" w:cs="Times New Roman"/>
      <w:b w:val="0"/>
      <w:bCs w:val="0"/>
      <w:color w:val="000000"/>
      <w:spacing w:val="0"/>
      <w:w w:val="100"/>
      <w:position w:val="0"/>
      <w:sz w:val="27"/>
      <w:szCs w:val="27"/>
      <w:u w:val="single"/>
      <w:shd w:val="clear" w:color="auto" w:fill="FFFFFF"/>
      <w:lang w:val="ru-RU"/>
    </w:rPr>
  </w:style>
  <w:style w:type="character" w:customStyle="1" w:styleId="9pt0pt">
    <w:name w:val="Основной текст + 9 pt;Интервал 0 pt"/>
    <w:rsid w:val="00D44D46"/>
    <w:rPr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paragraph" w:customStyle="1" w:styleId="51">
    <w:name w:val="Основной текст5"/>
    <w:basedOn w:val="a1"/>
    <w:rsid w:val="00D44D46"/>
    <w:pPr>
      <w:widowControl w:val="0"/>
      <w:shd w:val="clear" w:color="auto" w:fill="FFFFFF"/>
      <w:spacing w:after="0" w:line="279" w:lineRule="exact"/>
      <w:ind w:hanging="420"/>
    </w:pPr>
    <w:rPr>
      <w:rFonts w:ascii="Times New Roman" w:eastAsia="Times New Roman" w:hAnsi="Times New Roman" w:cs="Times New Roman"/>
      <w:spacing w:val="10"/>
      <w:sz w:val="20"/>
      <w:szCs w:val="20"/>
      <w:lang w:eastAsia="ru-RU"/>
    </w:rPr>
  </w:style>
  <w:style w:type="paragraph" w:customStyle="1" w:styleId="aff3">
    <w:name w:val="Содержимое таблицы"/>
    <w:basedOn w:val="a1"/>
    <w:rsid w:val="00D44D46"/>
    <w:pPr>
      <w:suppressLineNumbers/>
      <w:suppressAutoHyphens/>
      <w:spacing w:after="0" w:line="240" w:lineRule="auto"/>
    </w:pPr>
    <w:rPr>
      <w:rFonts w:ascii="Times New Roman" w:eastAsia="Times New Roman" w:hAnsi="Times New Roman" w:cs="Times New Roman"/>
      <w:sz w:val="26"/>
      <w:szCs w:val="26"/>
      <w:lang w:eastAsia="ar-SA"/>
    </w:rPr>
  </w:style>
  <w:style w:type="character" w:customStyle="1" w:styleId="91">
    <w:name w:val="Основной текст (9)_"/>
    <w:basedOn w:val="a2"/>
    <w:link w:val="92"/>
    <w:rsid w:val="00D44D46"/>
    <w:rPr>
      <w:i/>
      <w:iCs/>
      <w:sz w:val="28"/>
      <w:szCs w:val="28"/>
      <w:shd w:val="clear" w:color="auto" w:fill="FFFFFF"/>
    </w:rPr>
  </w:style>
  <w:style w:type="character" w:customStyle="1" w:styleId="93">
    <w:name w:val="Основной текст (9) + Не курсив"/>
    <w:basedOn w:val="91"/>
    <w:rsid w:val="00D44D46"/>
    <w:rPr>
      <w:color w:val="000000"/>
      <w:spacing w:val="0"/>
      <w:w w:val="100"/>
      <w:position w:val="0"/>
      <w:lang w:val="ru-RU" w:eastAsia="ru-RU" w:bidi="ru-RU"/>
    </w:rPr>
  </w:style>
  <w:style w:type="paragraph" w:customStyle="1" w:styleId="92">
    <w:name w:val="Основной текст (9)"/>
    <w:basedOn w:val="a1"/>
    <w:link w:val="91"/>
    <w:rsid w:val="00D44D46"/>
    <w:pPr>
      <w:widowControl w:val="0"/>
      <w:shd w:val="clear" w:color="auto" w:fill="FFFFFF"/>
      <w:spacing w:after="0" w:line="370" w:lineRule="exact"/>
    </w:pPr>
    <w:rPr>
      <w:i/>
      <w:iCs/>
      <w:sz w:val="28"/>
      <w:szCs w:val="28"/>
    </w:rPr>
  </w:style>
  <w:style w:type="character" w:customStyle="1" w:styleId="2Exact">
    <w:name w:val="Основной текст (2) Exact"/>
    <w:basedOn w:val="a2"/>
    <w:rsid w:val="00D44D4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81">
    <w:name w:val="Основной текст (8)_"/>
    <w:basedOn w:val="a2"/>
    <w:link w:val="82"/>
    <w:rsid w:val="00D44D46"/>
    <w:rPr>
      <w:b/>
      <w:bCs/>
      <w:i/>
      <w:iCs/>
      <w:sz w:val="28"/>
      <w:szCs w:val="28"/>
      <w:shd w:val="clear" w:color="auto" w:fill="FFFFFF"/>
    </w:rPr>
  </w:style>
  <w:style w:type="character" w:customStyle="1" w:styleId="83">
    <w:name w:val="Основной текст (8) + Не полужирный;Не курсив"/>
    <w:basedOn w:val="81"/>
    <w:rsid w:val="00D44D46"/>
    <w:rPr>
      <w:color w:val="000000"/>
      <w:spacing w:val="0"/>
      <w:w w:val="100"/>
      <w:position w:val="0"/>
      <w:lang w:val="ru-RU" w:eastAsia="ru-RU" w:bidi="ru-RU"/>
    </w:rPr>
  </w:style>
  <w:style w:type="character" w:customStyle="1" w:styleId="84">
    <w:name w:val="Основной текст (8) + Не полужирный"/>
    <w:basedOn w:val="81"/>
    <w:rsid w:val="00D44D46"/>
    <w:rPr>
      <w:color w:val="000000"/>
      <w:spacing w:val="0"/>
      <w:w w:val="100"/>
      <w:position w:val="0"/>
      <w:lang w:val="ru-RU" w:eastAsia="ru-RU" w:bidi="ru-RU"/>
    </w:rPr>
  </w:style>
  <w:style w:type="paragraph" w:customStyle="1" w:styleId="82">
    <w:name w:val="Основной текст (8)"/>
    <w:basedOn w:val="a1"/>
    <w:link w:val="81"/>
    <w:rsid w:val="00D44D46"/>
    <w:pPr>
      <w:widowControl w:val="0"/>
      <w:shd w:val="clear" w:color="auto" w:fill="FFFFFF"/>
      <w:spacing w:before="660" w:after="2160" w:line="370" w:lineRule="exact"/>
      <w:jc w:val="center"/>
    </w:pPr>
    <w:rPr>
      <w:b/>
      <w:bCs/>
      <w:i/>
      <w:iCs/>
      <w:sz w:val="28"/>
      <w:szCs w:val="28"/>
    </w:rPr>
  </w:style>
  <w:style w:type="table" w:customStyle="1" w:styleId="TableNormal">
    <w:name w:val="Table Normal"/>
    <w:uiPriority w:val="2"/>
    <w:unhideWhenUsed/>
    <w:qFormat/>
    <w:rsid w:val="00D44D46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aff4">
    <w:name w:val="Основной текст + Полужирный"/>
    <w:basedOn w:val="af6"/>
    <w:rsid w:val="00D44D4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dstrike w:val="0"/>
      <w:color w:val="000000"/>
      <w:spacing w:val="1"/>
      <w:w w:val="100"/>
      <w:position w:val="0"/>
      <w:sz w:val="22"/>
      <w:szCs w:val="22"/>
      <w:u w:val="none"/>
      <w:effect w:val="none"/>
      <w:lang w:val="ru-RU" w:eastAsia="ru-RU" w:bidi="ru-RU"/>
    </w:rPr>
  </w:style>
  <w:style w:type="character" w:customStyle="1" w:styleId="42">
    <w:name w:val="Основной текст (4)"/>
    <w:basedOn w:val="a2"/>
    <w:link w:val="410"/>
    <w:locked/>
    <w:rsid w:val="00D44D46"/>
    <w:rPr>
      <w:shd w:val="clear" w:color="auto" w:fill="FFFFFF"/>
    </w:rPr>
  </w:style>
  <w:style w:type="paragraph" w:customStyle="1" w:styleId="410">
    <w:name w:val="Основной текст (4)1"/>
    <w:basedOn w:val="a1"/>
    <w:link w:val="42"/>
    <w:rsid w:val="00D44D46"/>
    <w:pPr>
      <w:shd w:val="clear" w:color="auto" w:fill="FFFFFF"/>
      <w:spacing w:after="60" w:line="240" w:lineRule="atLeast"/>
    </w:pPr>
  </w:style>
  <w:style w:type="paragraph" w:customStyle="1" w:styleId="c10">
    <w:name w:val="c10"/>
    <w:basedOn w:val="a1"/>
    <w:rsid w:val="00D44D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2">
    <w:name w:val="c32"/>
    <w:basedOn w:val="a2"/>
    <w:rsid w:val="00D44D46"/>
  </w:style>
  <w:style w:type="paragraph" w:styleId="aff5">
    <w:name w:val="Plain Text"/>
    <w:basedOn w:val="a1"/>
    <w:link w:val="aff6"/>
    <w:uiPriority w:val="99"/>
    <w:rsid w:val="00D44D46"/>
    <w:pPr>
      <w:spacing w:after="0" w:line="1" w:lineRule="atLeast"/>
      <w:ind w:leftChars="-1" w:left="-1" w:hangingChars="1" w:hanging="1"/>
      <w:textDirection w:val="btLr"/>
      <w:textAlignment w:val="top"/>
      <w:outlineLvl w:val="0"/>
    </w:pPr>
    <w:rPr>
      <w:rFonts w:ascii="Courier New" w:eastAsia="Times New Roman" w:hAnsi="Courier New" w:cs="Courier New"/>
      <w:position w:val="-1"/>
      <w:sz w:val="20"/>
      <w:szCs w:val="20"/>
      <w:lang w:eastAsia="ru-RU"/>
    </w:rPr>
  </w:style>
  <w:style w:type="character" w:customStyle="1" w:styleId="aff6">
    <w:name w:val="Текст Знак"/>
    <w:basedOn w:val="a2"/>
    <w:link w:val="aff5"/>
    <w:uiPriority w:val="99"/>
    <w:rsid w:val="00D44D46"/>
    <w:rPr>
      <w:rFonts w:ascii="Courier New" w:eastAsia="Times New Roman" w:hAnsi="Courier New" w:cs="Courier New"/>
      <w:position w:val="-1"/>
      <w:sz w:val="20"/>
      <w:szCs w:val="20"/>
      <w:lang w:eastAsia="ru-RU"/>
    </w:rPr>
  </w:style>
  <w:style w:type="character" w:customStyle="1" w:styleId="c14">
    <w:name w:val="c14"/>
    <w:basedOn w:val="a2"/>
    <w:rsid w:val="00D44D46"/>
    <w:rPr>
      <w:w w:val="100"/>
      <w:position w:val="-1"/>
      <w:effect w:val="none"/>
      <w:vertAlign w:val="baseline"/>
      <w:cs w:val="0"/>
      <w:em w:val="none"/>
    </w:rPr>
  </w:style>
  <w:style w:type="paragraph" w:customStyle="1" w:styleId="ConsPlusNormal">
    <w:name w:val="ConsPlusNormal"/>
    <w:rsid w:val="00D44D46"/>
    <w:pPr>
      <w:widowControl w:val="0"/>
      <w:suppressAutoHyphens/>
      <w:autoSpaceDE w:val="0"/>
      <w:autoSpaceDN w:val="0"/>
      <w:adjustRightInd w:val="0"/>
      <w:spacing w:after="0" w:line="1" w:lineRule="atLeast"/>
      <w:ind w:leftChars="-1" w:left="-1" w:hangingChars="1" w:hanging="1"/>
      <w:textDirection w:val="btLr"/>
      <w:textAlignment w:val="top"/>
      <w:outlineLvl w:val="0"/>
    </w:pPr>
    <w:rPr>
      <w:rFonts w:ascii="Arial" w:eastAsia="Times New Roman" w:hAnsi="Arial" w:cs="Arial"/>
      <w:position w:val="-1"/>
      <w:sz w:val="20"/>
      <w:szCs w:val="20"/>
      <w:lang w:eastAsia="ru-RU"/>
    </w:rPr>
  </w:style>
  <w:style w:type="paragraph" w:styleId="aff7">
    <w:name w:val="Subtitle"/>
    <w:basedOn w:val="a1"/>
    <w:next w:val="a1"/>
    <w:link w:val="aff8"/>
    <w:uiPriority w:val="11"/>
    <w:qFormat/>
    <w:rsid w:val="00D44D46"/>
    <w:pPr>
      <w:keepNext/>
      <w:keepLines/>
      <w:suppressAutoHyphens/>
      <w:spacing w:before="360" w:after="80" w:line="1" w:lineRule="atLeast"/>
      <w:ind w:leftChars="-1" w:left="-1" w:hangingChars="1" w:hanging="1"/>
      <w:textDirection w:val="btLr"/>
      <w:textAlignment w:val="top"/>
      <w:outlineLvl w:val="0"/>
    </w:pPr>
    <w:rPr>
      <w:rFonts w:ascii="Georgia" w:eastAsia="Georgia" w:hAnsi="Georgia" w:cs="Georgia"/>
      <w:i/>
      <w:color w:val="666666"/>
      <w:position w:val="-1"/>
      <w:sz w:val="48"/>
      <w:szCs w:val="48"/>
      <w:lang w:eastAsia="ru-RU"/>
    </w:rPr>
  </w:style>
  <w:style w:type="character" w:customStyle="1" w:styleId="aff8">
    <w:name w:val="Подзаголовок Знак"/>
    <w:basedOn w:val="a2"/>
    <w:link w:val="aff7"/>
    <w:uiPriority w:val="11"/>
    <w:rsid w:val="00D44D46"/>
    <w:rPr>
      <w:rFonts w:ascii="Georgia" w:eastAsia="Georgia" w:hAnsi="Georgia" w:cs="Georgia"/>
      <w:i/>
      <w:color w:val="666666"/>
      <w:position w:val="-1"/>
      <w:sz w:val="48"/>
      <w:szCs w:val="48"/>
      <w:lang w:eastAsia="ru-RU"/>
    </w:rPr>
  </w:style>
  <w:style w:type="table" w:customStyle="1" w:styleId="72">
    <w:name w:val="7"/>
    <w:basedOn w:val="TableNormal"/>
    <w:rsid w:val="00D44D46"/>
    <w:pPr>
      <w:widowControl/>
      <w:autoSpaceDE/>
      <w:autoSpaceDN/>
    </w:pPr>
    <w:rPr>
      <w:rFonts w:ascii="Times New Roman" w:eastAsia="Times New Roman" w:hAnsi="Times New Roman" w:cs="Times New Roman"/>
      <w:sz w:val="20"/>
      <w:szCs w:val="20"/>
      <w:lang w:val="ru-RU"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61">
    <w:name w:val="6"/>
    <w:basedOn w:val="TableNormal"/>
    <w:rsid w:val="00D44D46"/>
    <w:pPr>
      <w:widowControl/>
      <w:autoSpaceDE/>
      <w:autoSpaceDN/>
    </w:pPr>
    <w:rPr>
      <w:rFonts w:ascii="Times New Roman" w:eastAsia="Times New Roman" w:hAnsi="Times New Roman" w:cs="Times New Roman"/>
      <w:sz w:val="20"/>
      <w:szCs w:val="20"/>
      <w:lang w:val="ru-RU"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16">
    <w:name w:val="Font Style16"/>
    <w:rsid w:val="00D44D46"/>
    <w:rPr>
      <w:rFonts w:ascii="Times New Roman" w:hAnsi="Times New Roman" w:cs="Times New Roman"/>
      <w:b/>
      <w:bCs/>
      <w:sz w:val="26"/>
      <w:szCs w:val="26"/>
    </w:rPr>
  </w:style>
  <w:style w:type="character" w:customStyle="1" w:styleId="FontStyle635">
    <w:name w:val="Font Style635"/>
    <w:rsid w:val="00D44D46"/>
    <w:rPr>
      <w:rFonts w:ascii="Arial" w:hAnsi="Arial" w:cs="Arial"/>
      <w:b/>
      <w:bCs/>
      <w:sz w:val="20"/>
      <w:szCs w:val="20"/>
    </w:rPr>
  </w:style>
  <w:style w:type="character" w:customStyle="1" w:styleId="FontStyle17">
    <w:name w:val="Font Style17"/>
    <w:rsid w:val="00D44D46"/>
    <w:rPr>
      <w:rFonts w:ascii="Times New Roman" w:hAnsi="Times New Roman" w:cs="Times New Roman"/>
      <w:sz w:val="26"/>
      <w:szCs w:val="26"/>
    </w:rPr>
  </w:style>
  <w:style w:type="character" w:customStyle="1" w:styleId="c17">
    <w:name w:val="c17"/>
    <w:rsid w:val="00D44D46"/>
  </w:style>
  <w:style w:type="character" w:customStyle="1" w:styleId="aff9">
    <w:name w:val="знать Знак"/>
    <w:link w:val="affa"/>
    <w:rsid w:val="00D44D46"/>
    <w:rPr>
      <w:i/>
      <w:iCs/>
    </w:rPr>
  </w:style>
  <w:style w:type="paragraph" w:customStyle="1" w:styleId="affa">
    <w:name w:val="знать"/>
    <w:basedOn w:val="a1"/>
    <w:link w:val="aff9"/>
    <w:rsid w:val="00D44D46"/>
    <w:pPr>
      <w:spacing w:before="60" w:after="60" w:line="240" w:lineRule="auto"/>
      <w:ind w:firstLine="340"/>
      <w:jc w:val="both"/>
    </w:pPr>
    <w:rPr>
      <w:i/>
      <w:iCs/>
    </w:rPr>
  </w:style>
  <w:style w:type="character" w:customStyle="1" w:styleId="313">
    <w:name w:val="Основной текст с отступом 3 Знак1"/>
    <w:basedOn w:val="a2"/>
    <w:uiPriority w:val="99"/>
    <w:semiHidden/>
    <w:rsid w:val="00D44D46"/>
    <w:rPr>
      <w:sz w:val="16"/>
      <w:szCs w:val="16"/>
    </w:rPr>
  </w:style>
  <w:style w:type="character" w:customStyle="1" w:styleId="213">
    <w:name w:val="Основной текст 2 Знак1"/>
    <w:basedOn w:val="a2"/>
    <w:uiPriority w:val="99"/>
    <w:semiHidden/>
    <w:rsid w:val="00D44D46"/>
  </w:style>
  <w:style w:type="character" w:customStyle="1" w:styleId="314">
    <w:name w:val="Основной текст 3 Знак1"/>
    <w:basedOn w:val="a2"/>
    <w:uiPriority w:val="99"/>
    <w:semiHidden/>
    <w:rsid w:val="00D44D46"/>
    <w:rPr>
      <w:sz w:val="16"/>
      <w:szCs w:val="16"/>
    </w:rPr>
  </w:style>
  <w:style w:type="character" w:customStyle="1" w:styleId="214">
    <w:name w:val="Основной текст с отступом 2 Знак1"/>
    <w:basedOn w:val="a2"/>
    <w:uiPriority w:val="99"/>
    <w:semiHidden/>
    <w:rsid w:val="00D44D46"/>
  </w:style>
  <w:style w:type="paragraph" w:customStyle="1" w:styleId="1d">
    <w:name w:val="Знак1"/>
    <w:basedOn w:val="a1"/>
    <w:rsid w:val="00D44D46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1e">
    <w:name w:val="1"/>
    <w:basedOn w:val="a1"/>
    <w:rsid w:val="00D44D46"/>
    <w:pPr>
      <w:spacing w:after="0" w:line="240" w:lineRule="auto"/>
      <w:ind w:firstLine="709"/>
      <w:jc w:val="both"/>
    </w:pPr>
    <w:rPr>
      <w:rFonts w:ascii="SchoolBook" w:eastAsia="Times New Roman" w:hAnsi="SchoolBook" w:cs="Times New Roman"/>
      <w:sz w:val="24"/>
      <w:szCs w:val="20"/>
      <w:lang w:eastAsia="ru-RU"/>
    </w:rPr>
  </w:style>
  <w:style w:type="paragraph" w:customStyle="1" w:styleId="Style12">
    <w:name w:val="Style12"/>
    <w:basedOn w:val="a1"/>
    <w:rsid w:val="00D44D46"/>
    <w:pPr>
      <w:widowControl w:val="0"/>
      <w:autoSpaceDE w:val="0"/>
      <w:autoSpaceDN w:val="0"/>
      <w:adjustRightInd w:val="0"/>
      <w:spacing w:after="0" w:line="341" w:lineRule="exact"/>
      <w:ind w:firstLine="278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8">
    <w:name w:val="Style8"/>
    <w:basedOn w:val="a1"/>
    <w:rsid w:val="00D44D46"/>
    <w:pPr>
      <w:widowControl w:val="0"/>
      <w:autoSpaceDE w:val="0"/>
      <w:autoSpaceDN w:val="0"/>
      <w:adjustRightInd w:val="0"/>
      <w:spacing w:after="0" w:line="330" w:lineRule="exact"/>
      <w:ind w:hanging="365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51">
    <w:name w:val="c51"/>
    <w:basedOn w:val="a1"/>
    <w:rsid w:val="00D44D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jus">
    <w:name w:val="ajus"/>
    <w:basedOn w:val="a1"/>
    <w:rsid w:val="00D44D46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color w:val="000000"/>
      <w:sz w:val="17"/>
      <w:szCs w:val="17"/>
      <w:lang w:eastAsia="ru-RU"/>
    </w:rPr>
  </w:style>
  <w:style w:type="paragraph" w:customStyle="1" w:styleId="Style54">
    <w:name w:val="Style54"/>
    <w:basedOn w:val="a1"/>
    <w:rsid w:val="00D44D46"/>
    <w:pPr>
      <w:widowControl w:val="0"/>
      <w:autoSpaceDE w:val="0"/>
      <w:autoSpaceDN w:val="0"/>
      <w:adjustRightInd w:val="0"/>
      <w:spacing w:after="0" w:line="250" w:lineRule="exact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0">
    <w:name w:val="c40"/>
    <w:basedOn w:val="a1"/>
    <w:rsid w:val="00D44D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66">
    <w:name w:val="c66"/>
    <w:basedOn w:val="a1"/>
    <w:rsid w:val="00D44D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">
    <w:name w:val="перечень"/>
    <w:basedOn w:val="a1"/>
    <w:rsid w:val="00D44D46"/>
    <w:pPr>
      <w:numPr>
        <w:numId w:val="1"/>
      </w:numPr>
      <w:tabs>
        <w:tab w:val="left" w:pos="680"/>
      </w:tabs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  <w:lang w:val="en-US" w:eastAsia="ru-RU"/>
    </w:rPr>
  </w:style>
  <w:style w:type="paragraph" w:customStyle="1" w:styleId="Style4">
    <w:name w:val="Style4"/>
    <w:basedOn w:val="a1"/>
    <w:rsid w:val="00D44D46"/>
    <w:pPr>
      <w:widowControl w:val="0"/>
      <w:autoSpaceDE w:val="0"/>
      <w:autoSpaceDN w:val="0"/>
      <w:adjustRightInd w:val="0"/>
      <w:spacing w:after="0" w:line="302" w:lineRule="exact"/>
      <w:ind w:hanging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9">
    <w:name w:val="Style9"/>
    <w:basedOn w:val="a1"/>
    <w:rsid w:val="00D44D4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7">
    <w:name w:val="Style7"/>
    <w:basedOn w:val="a1"/>
    <w:uiPriority w:val="99"/>
    <w:rsid w:val="00D44D4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3">
    <w:name w:val="c23"/>
    <w:basedOn w:val="a1"/>
    <w:rsid w:val="00D44D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8">
    <w:name w:val="Style18"/>
    <w:basedOn w:val="a1"/>
    <w:rsid w:val="00D44D4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40">
    <w:name w:val="Font Style140"/>
    <w:rsid w:val="00D44D46"/>
    <w:rPr>
      <w:rFonts w:ascii="Times New Roman" w:hAnsi="Times New Roman" w:cs="Times New Roman"/>
      <w:sz w:val="22"/>
      <w:szCs w:val="22"/>
    </w:rPr>
  </w:style>
  <w:style w:type="paragraph" w:customStyle="1" w:styleId="Style17">
    <w:name w:val="Style17"/>
    <w:basedOn w:val="a1"/>
    <w:rsid w:val="00D44D4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15">
    <w:name w:val="Заголовок 21"/>
    <w:basedOn w:val="a1"/>
    <w:next w:val="a1"/>
    <w:uiPriority w:val="9"/>
    <w:semiHidden/>
    <w:unhideWhenUsed/>
    <w:qFormat/>
    <w:rsid w:val="00D44D46"/>
    <w:pPr>
      <w:keepNext/>
      <w:keepLines/>
      <w:spacing w:before="200" w:after="0" w:line="240" w:lineRule="auto"/>
      <w:outlineLvl w:val="1"/>
    </w:pPr>
    <w:rPr>
      <w:rFonts w:ascii="Cambria" w:eastAsia="Times New Roman" w:hAnsi="Cambria" w:cs="Times New Roman"/>
      <w:b/>
      <w:bCs/>
      <w:color w:val="4F81BD"/>
      <w:sz w:val="26"/>
      <w:szCs w:val="26"/>
      <w:lang w:eastAsia="ru-RU"/>
    </w:rPr>
  </w:style>
  <w:style w:type="character" w:customStyle="1" w:styleId="c12">
    <w:name w:val="c12"/>
    <w:basedOn w:val="a2"/>
    <w:rsid w:val="00D44D46"/>
  </w:style>
  <w:style w:type="paragraph" w:customStyle="1" w:styleId="c19">
    <w:name w:val="c19"/>
    <w:basedOn w:val="a1"/>
    <w:rsid w:val="00D44D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TitleChar">
    <w:name w:val="Title Char"/>
    <w:basedOn w:val="a2"/>
    <w:uiPriority w:val="99"/>
    <w:locked/>
    <w:rsid w:val="00D44D46"/>
    <w:rPr>
      <w:rFonts w:ascii="Cambria" w:hAnsi="Cambria" w:cs="Cambria"/>
      <w:b/>
      <w:bCs/>
      <w:kern w:val="28"/>
      <w:sz w:val="32"/>
      <w:szCs w:val="32"/>
    </w:rPr>
  </w:style>
  <w:style w:type="character" w:customStyle="1" w:styleId="1f">
    <w:name w:val="Слабое выделение1"/>
    <w:uiPriority w:val="99"/>
    <w:rsid w:val="00D44D46"/>
    <w:rPr>
      <w:i/>
      <w:iCs/>
    </w:rPr>
  </w:style>
  <w:style w:type="character" w:customStyle="1" w:styleId="216">
    <w:name w:val="Заголовок 2 Знак1"/>
    <w:basedOn w:val="a2"/>
    <w:uiPriority w:val="9"/>
    <w:semiHidden/>
    <w:rsid w:val="00D44D46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numbering" w:customStyle="1" w:styleId="2f2">
    <w:name w:val="Нет списка2"/>
    <w:next w:val="a4"/>
    <w:uiPriority w:val="99"/>
    <w:semiHidden/>
    <w:unhideWhenUsed/>
    <w:rsid w:val="00D44D46"/>
  </w:style>
  <w:style w:type="paragraph" w:customStyle="1" w:styleId="120">
    <w:name w:val="ЦДОД Т12"/>
    <w:basedOn w:val="a1"/>
    <w:rsid w:val="00D44D46"/>
    <w:pPr>
      <w:spacing w:before="120" w:after="0" w:line="240" w:lineRule="auto"/>
      <w:ind w:firstLine="567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ubmenu-table">
    <w:name w:val="submenu-table"/>
    <w:basedOn w:val="a2"/>
    <w:rsid w:val="00D44D46"/>
  </w:style>
  <w:style w:type="paragraph" w:styleId="affb">
    <w:name w:val="footnote text"/>
    <w:basedOn w:val="a1"/>
    <w:link w:val="affc"/>
    <w:semiHidden/>
    <w:rsid w:val="00D44D4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c">
    <w:name w:val="Текст сноски Знак"/>
    <w:basedOn w:val="a2"/>
    <w:link w:val="affb"/>
    <w:semiHidden/>
    <w:rsid w:val="00D44D46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d">
    <w:name w:val="footnote reference"/>
    <w:semiHidden/>
    <w:rsid w:val="00D44D46"/>
    <w:rPr>
      <w:vertAlign w:val="superscript"/>
    </w:rPr>
  </w:style>
  <w:style w:type="table" w:customStyle="1" w:styleId="38">
    <w:name w:val="Сетка таблицы3"/>
    <w:basedOn w:val="a3"/>
    <w:next w:val="a5"/>
    <w:rsid w:val="00D44D46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3">
    <w:name w:val="Сетка таблицы4"/>
    <w:basedOn w:val="a3"/>
    <w:next w:val="a5"/>
    <w:locked/>
    <w:rsid w:val="00D44D4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1">
    <w:name w:val="Сетка таблицы11"/>
    <w:basedOn w:val="a3"/>
    <w:next w:val="a5"/>
    <w:rsid w:val="00D44D4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fe">
    <w:name w:val="FollowedHyperlink"/>
    <w:unhideWhenUsed/>
    <w:rsid w:val="00D44D46"/>
    <w:rPr>
      <w:color w:val="800080"/>
      <w:u w:val="single"/>
    </w:rPr>
  </w:style>
  <w:style w:type="paragraph" w:customStyle="1" w:styleId="810">
    <w:name w:val="Основной текст (8)1"/>
    <w:basedOn w:val="a1"/>
    <w:rsid w:val="00D44D46"/>
    <w:pPr>
      <w:shd w:val="clear" w:color="auto" w:fill="FFFFFF"/>
      <w:spacing w:after="540" w:line="322" w:lineRule="exact"/>
      <w:ind w:firstLine="660"/>
      <w:jc w:val="both"/>
    </w:pPr>
    <w:rPr>
      <w:rFonts w:ascii="Times New Roman" w:eastAsia="Times New Roman" w:hAnsi="Times New Roman" w:cs="Times New Roman"/>
      <w:sz w:val="28"/>
      <w:szCs w:val="28"/>
      <w:shd w:val="clear" w:color="auto" w:fill="FFFFFF"/>
      <w:lang w:eastAsia="ru-RU"/>
    </w:rPr>
  </w:style>
  <w:style w:type="character" w:customStyle="1" w:styleId="100">
    <w:name w:val="Основной текст (10)"/>
    <w:link w:val="101"/>
    <w:locked/>
    <w:rsid w:val="00D44D46"/>
    <w:rPr>
      <w:sz w:val="28"/>
      <w:szCs w:val="28"/>
      <w:shd w:val="clear" w:color="auto" w:fill="FFFFFF"/>
    </w:rPr>
  </w:style>
  <w:style w:type="paragraph" w:customStyle="1" w:styleId="101">
    <w:name w:val="Основной текст (10)1"/>
    <w:basedOn w:val="a1"/>
    <w:link w:val="100"/>
    <w:rsid w:val="00D44D46"/>
    <w:pPr>
      <w:shd w:val="clear" w:color="auto" w:fill="FFFFFF"/>
      <w:spacing w:before="300" w:after="420" w:line="240" w:lineRule="atLeast"/>
    </w:pPr>
    <w:rPr>
      <w:sz w:val="28"/>
      <w:szCs w:val="28"/>
      <w:shd w:val="clear" w:color="auto" w:fill="FFFFFF"/>
    </w:rPr>
  </w:style>
  <w:style w:type="paragraph" w:customStyle="1" w:styleId="217">
    <w:name w:val="Заголовок №21"/>
    <w:basedOn w:val="a1"/>
    <w:rsid w:val="00D44D46"/>
    <w:pPr>
      <w:shd w:val="clear" w:color="auto" w:fill="FFFFFF"/>
      <w:spacing w:before="600" w:after="600" w:line="322" w:lineRule="exact"/>
      <w:jc w:val="center"/>
      <w:outlineLvl w:val="1"/>
    </w:pPr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  <w:lang w:eastAsia="ru-RU"/>
    </w:rPr>
  </w:style>
  <w:style w:type="character" w:customStyle="1" w:styleId="223">
    <w:name w:val="Заголовок №22"/>
    <w:rsid w:val="00D44D46"/>
    <w:rPr>
      <w:b/>
      <w:bCs/>
      <w:sz w:val="28"/>
      <w:szCs w:val="28"/>
      <w:u w:val="single"/>
      <w:shd w:val="clear" w:color="auto" w:fill="FFFFFF"/>
    </w:rPr>
  </w:style>
  <w:style w:type="character" w:customStyle="1" w:styleId="44">
    <w:name w:val="Знак Знак4"/>
    <w:locked/>
    <w:rsid w:val="00D44D46"/>
    <w:rPr>
      <w:rFonts w:ascii="Cambria" w:hAnsi="Cambria"/>
      <w:b/>
      <w:bCs/>
      <w:kern w:val="32"/>
      <w:sz w:val="32"/>
      <w:szCs w:val="32"/>
      <w:lang w:bidi="ar-SA"/>
    </w:rPr>
  </w:style>
  <w:style w:type="paragraph" w:styleId="1f0">
    <w:name w:val="toc 1"/>
    <w:basedOn w:val="a1"/>
    <w:next w:val="a1"/>
    <w:autoRedefine/>
    <w:rsid w:val="00D44D4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f1">
    <w:name w:val="Знак Знак1"/>
    <w:locked/>
    <w:rsid w:val="00D44D46"/>
    <w:rPr>
      <w:sz w:val="24"/>
      <w:szCs w:val="24"/>
      <w:lang w:val="ru-RU" w:eastAsia="ru-RU" w:bidi="ar-SA"/>
    </w:rPr>
  </w:style>
  <w:style w:type="character" w:customStyle="1" w:styleId="afff">
    <w:name w:val="Знак Знак"/>
    <w:locked/>
    <w:rsid w:val="00D44D46"/>
    <w:rPr>
      <w:sz w:val="24"/>
      <w:szCs w:val="24"/>
      <w:lang w:val="ru-RU" w:eastAsia="ru-RU" w:bidi="ar-SA"/>
    </w:rPr>
  </w:style>
  <w:style w:type="character" w:customStyle="1" w:styleId="39">
    <w:name w:val="Знак Знак3"/>
    <w:locked/>
    <w:rsid w:val="00D44D46"/>
    <w:rPr>
      <w:rFonts w:ascii="Arial Unicode MS" w:eastAsia="Arial Unicode MS" w:hAnsi="Arial Unicode MS"/>
      <w:sz w:val="28"/>
      <w:szCs w:val="28"/>
      <w:lang w:bidi="ar-SA"/>
    </w:rPr>
  </w:style>
  <w:style w:type="character" w:customStyle="1" w:styleId="2f3">
    <w:name w:val="Знак Знак2"/>
    <w:locked/>
    <w:rsid w:val="00D44D46"/>
    <w:rPr>
      <w:rFonts w:ascii="Tahoma" w:hAnsi="Tahoma" w:cs="Tahoma"/>
      <w:sz w:val="16"/>
      <w:szCs w:val="16"/>
      <w:lang w:bidi="ar-SA"/>
    </w:rPr>
  </w:style>
  <w:style w:type="character" w:customStyle="1" w:styleId="102">
    <w:name w:val="Знак Знак10"/>
    <w:basedOn w:val="a2"/>
    <w:rsid w:val="00D44D46"/>
    <w:rPr>
      <w:b/>
      <w:sz w:val="28"/>
      <w:lang w:bidi="ar-SA"/>
    </w:rPr>
  </w:style>
  <w:style w:type="paragraph" w:customStyle="1" w:styleId="default0">
    <w:name w:val="default"/>
    <w:basedOn w:val="a1"/>
    <w:rsid w:val="00D44D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94">
    <w:name w:val="Знак Знак9"/>
    <w:basedOn w:val="a2"/>
    <w:rsid w:val="00D44D46"/>
    <w:rPr>
      <w:rFonts w:ascii="Calibri Light" w:hAnsi="Calibri Light"/>
      <w:color w:val="2E74B5"/>
      <w:sz w:val="26"/>
      <w:szCs w:val="26"/>
      <w:lang w:val="ru-RU" w:eastAsia="ru-RU" w:bidi="ar-SA"/>
    </w:rPr>
  </w:style>
  <w:style w:type="numbering" w:customStyle="1" w:styleId="3a">
    <w:name w:val="Нет списка3"/>
    <w:next w:val="a4"/>
    <w:semiHidden/>
    <w:unhideWhenUsed/>
    <w:rsid w:val="00D44D46"/>
  </w:style>
  <w:style w:type="numbering" w:customStyle="1" w:styleId="45">
    <w:name w:val="Нет списка4"/>
    <w:next w:val="a4"/>
    <w:semiHidden/>
    <w:unhideWhenUsed/>
    <w:rsid w:val="00D44D46"/>
  </w:style>
  <w:style w:type="numbering" w:customStyle="1" w:styleId="52">
    <w:name w:val="Нет списка5"/>
    <w:next w:val="a4"/>
    <w:semiHidden/>
    <w:unhideWhenUsed/>
    <w:rsid w:val="00D44D46"/>
  </w:style>
  <w:style w:type="paragraph" w:customStyle="1" w:styleId="send-error">
    <w:name w:val="send-error"/>
    <w:basedOn w:val="a1"/>
    <w:rsid w:val="00D44D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link">
    <w:name w:val="link"/>
    <w:basedOn w:val="a2"/>
    <w:rsid w:val="00D44D46"/>
  </w:style>
  <w:style w:type="paragraph" w:customStyle="1" w:styleId="quiz-rules">
    <w:name w:val="quiz-rules"/>
    <w:basedOn w:val="a1"/>
    <w:rsid w:val="00D44D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z-">
    <w:name w:val="HTML Top of Form"/>
    <w:basedOn w:val="a1"/>
    <w:next w:val="a1"/>
    <w:link w:val="z-0"/>
    <w:hidden/>
    <w:semiHidden/>
    <w:unhideWhenUsed/>
    <w:rsid w:val="00D44D46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0">
    <w:name w:val="z-Начало формы Знак"/>
    <w:basedOn w:val="a2"/>
    <w:link w:val="z-"/>
    <w:semiHidden/>
    <w:rsid w:val="00D44D46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z-1">
    <w:name w:val="HTML Bottom of Form"/>
    <w:basedOn w:val="a1"/>
    <w:next w:val="a1"/>
    <w:link w:val="z-2"/>
    <w:hidden/>
    <w:semiHidden/>
    <w:unhideWhenUsed/>
    <w:rsid w:val="00D44D46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2">
    <w:name w:val="z-Конец формы Знак"/>
    <w:basedOn w:val="a2"/>
    <w:link w:val="z-1"/>
    <w:semiHidden/>
    <w:rsid w:val="00D44D46"/>
    <w:rPr>
      <w:rFonts w:ascii="Arial" w:eastAsia="Times New Roman" w:hAnsi="Arial" w:cs="Arial"/>
      <w:vanish/>
      <w:sz w:val="16"/>
      <w:szCs w:val="16"/>
      <w:lang w:eastAsia="ru-RU"/>
    </w:rPr>
  </w:style>
  <w:style w:type="table" w:customStyle="1" w:styleId="53">
    <w:name w:val="Сетка таблицы5"/>
    <w:basedOn w:val="a3"/>
    <w:next w:val="a5"/>
    <w:rsid w:val="00D44D46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62">
    <w:name w:val="Сетка таблицы6"/>
    <w:basedOn w:val="a3"/>
    <w:next w:val="a5"/>
    <w:rsid w:val="00D44D46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73">
    <w:name w:val="Сетка таблицы7"/>
    <w:basedOn w:val="a3"/>
    <w:next w:val="a5"/>
    <w:rsid w:val="00D44D46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85">
    <w:name w:val="Сетка таблицы8"/>
    <w:basedOn w:val="a3"/>
    <w:next w:val="a5"/>
    <w:rsid w:val="00D44D46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95">
    <w:name w:val="Сетка таблицы9"/>
    <w:basedOn w:val="a3"/>
    <w:next w:val="a5"/>
    <w:rsid w:val="00D44D46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03">
    <w:name w:val="Сетка таблицы10"/>
    <w:basedOn w:val="a3"/>
    <w:next w:val="a5"/>
    <w:rsid w:val="00D44D46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1">
    <w:name w:val="Сетка таблицы12"/>
    <w:basedOn w:val="a3"/>
    <w:next w:val="a5"/>
    <w:rsid w:val="00D44D46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12">
    <w:name w:val="Знак Знак11"/>
    <w:rsid w:val="00D44D46"/>
    <w:rPr>
      <w:sz w:val="28"/>
      <w:szCs w:val="24"/>
      <w:lang w:val="tt-RU" w:eastAsia="ru-RU" w:bidi="ar-SA"/>
    </w:rPr>
  </w:style>
  <w:style w:type="character" w:customStyle="1" w:styleId="113">
    <w:name w:val="Основной текст (11)"/>
    <w:link w:val="1110"/>
    <w:uiPriority w:val="99"/>
    <w:locked/>
    <w:rsid w:val="00D44D46"/>
    <w:rPr>
      <w:i/>
      <w:iCs/>
      <w:sz w:val="24"/>
      <w:szCs w:val="24"/>
      <w:shd w:val="clear" w:color="auto" w:fill="FFFFFF"/>
    </w:rPr>
  </w:style>
  <w:style w:type="paragraph" w:customStyle="1" w:styleId="1110">
    <w:name w:val="Основной текст (11)1"/>
    <w:basedOn w:val="a1"/>
    <w:link w:val="113"/>
    <w:uiPriority w:val="99"/>
    <w:rsid w:val="00D44D46"/>
    <w:pPr>
      <w:shd w:val="clear" w:color="auto" w:fill="FFFFFF"/>
      <w:spacing w:after="0" w:line="264" w:lineRule="exact"/>
    </w:pPr>
    <w:rPr>
      <w:i/>
      <w:iCs/>
      <w:sz w:val="24"/>
      <w:szCs w:val="24"/>
      <w:shd w:val="clear" w:color="auto" w:fill="FFFFFF"/>
    </w:rPr>
  </w:style>
  <w:style w:type="character" w:customStyle="1" w:styleId="Exact">
    <w:name w:val="Подпись к картинке Exact"/>
    <w:link w:val="afff0"/>
    <w:locked/>
    <w:rsid w:val="00D44D46"/>
    <w:rPr>
      <w:spacing w:val="14"/>
      <w:shd w:val="clear" w:color="auto" w:fill="FFFFFF"/>
    </w:rPr>
  </w:style>
  <w:style w:type="paragraph" w:customStyle="1" w:styleId="afff0">
    <w:name w:val="Подпись к картинке"/>
    <w:basedOn w:val="a1"/>
    <w:link w:val="Exact"/>
    <w:rsid w:val="00D44D46"/>
    <w:pPr>
      <w:widowControl w:val="0"/>
      <w:shd w:val="clear" w:color="auto" w:fill="FFFFFF"/>
      <w:spacing w:after="0" w:line="240" w:lineRule="atLeast"/>
    </w:pPr>
    <w:rPr>
      <w:spacing w:val="14"/>
    </w:rPr>
  </w:style>
  <w:style w:type="numbering" w:customStyle="1" w:styleId="114">
    <w:name w:val="Нет списка11"/>
    <w:next w:val="a4"/>
    <w:uiPriority w:val="99"/>
    <w:semiHidden/>
    <w:unhideWhenUsed/>
    <w:rsid w:val="00D44D46"/>
  </w:style>
  <w:style w:type="numbering" w:customStyle="1" w:styleId="122">
    <w:name w:val="Нет списка12"/>
    <w:next w:val="a4"/>
    <w:semiHidden/>
    <w:unhideWhenUsed/>
    <w:rsid w:val="00D44D46"/>
  </w:style>
  <w:style w:type="paragraph" w:customStyle="1" w:styleId="c5">
    <w:name w:val="c5"/>
    <w:basedOn w:val="a1"/>
    <w:rsid w:val="00D44D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ut2visible">
    <w:name w:val="cut2__visible"/>
    <w:basedOn w:val="a2"/>
    <w:rsid w:val="00D44D46"/>
  </w:style>
  <w:style w:type="character" w:customStyle="1" w:styleId="cut2invisible">
    <w:name w:val="cut2__invisible"/>
    <w:basedOn w:val="a2"/>
    <w:rsid w:val="00D44D46"/>
  </w:style>
  <w:style w:type="paragraph" w:customStyle="1" w:styleId="c13">
    <w:name w:val="c13"/>
    <w:basedOn w:val="a1"/>
    <w:rsid w:val="00D44D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7">
    <w:name w:val="c37"/>
    <w:basedOn w:val="a1"/>
    <w:rsid w:val="00D44D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8">
    <w:name w:val="c18"/>
    <w:basedOn w:val="a1"/>
    <w:rsid w:val="00D44D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5">
    <w:name w:val="c25"/>
    <w:basedOn w:val="a2"/>
    <w:rsid w:val="00D44D46"/>
  </w:style>
  <w:style w:type="character" w:customStyle="1" w:styleId="c43">
    <w:name w:val="c43"/>
    <w:basedOn w:val="a2"/>
    <w:rsid w:val="00D44D46"/>
  </w:style>
  <w:style w:type="paragraph" w:customStyle="1" w:styleId="c39">
    <w:name w:val="c39"/>
    <w:basedOn w:val="a1"/>
    <w:rsid w:val="00D44D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5">
    <w:name w:val="c15"/>
    <w:basedOn w:val="a1"/>
    <w:rsid w:val="00D44D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f1">
    <w:name w:val="Subtle Emphasis"/>
    <w:uiPriority w:val="19"/>
    <w:qFormat/>
    <w:rsid w:val="00D44D46"/>
    <w:rPr>
      <w:i/>
      <w:iCs/>
    </w:rPr>
  </w:style>
  <w:style w:type="paragraph" w:styleId="2f4">
    <w:name w:val="Quote"/>
    <w:basedOn w:val="a1"/>
    <w:next w:val="a1"/>
    <w:link w:val="2f5"/>
    <w:uiPriority w:val="29"/>
    <w:qFormat/>
    <w:rsid w:val="00D44D46"/>
    <w:pPr>
      <w:spacing w:after="0" w:line="240" w:lineRule="auto"/>
    </w:pPr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customStyle="1" w:styleId="2f5">
    <w:name w:val="Цитата 2 Знак"/>
    <w:basedOn w:val="a2"/>
    <w:link w:val="2f4"/>
    <w:uiPriority w:val="29"/>
    <w:rsid w:val="00D44D46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styleId="afff2">
    <w:name w:val="Intense Quote"/>
    <w:basedOn w:val="a1"/>
    <w:next w:val="a1"/>
    <w:link w:val="afff3"/>
    <w:uiPriority w:val="30"/>
    <w:qFormat/>
    <w:rsid w:val="00D44D46"/>
    <w:pPr>
      <w:pBdr>
        <w:top w:val="single" w:sz="4" w:space="10" w:color="auto"/>
        <w:bottom w:val="single" w:sz="4" w:space="10" w:color="auto"/>
      </w:pBdr>
      <w:spacing w:before="240" w:after="240" w:line="300" w:lineRule="auto"/>
      <w:ind w:left="1152" w:right="1152"/>
      <w:jc w:val="both"/>
    </w:pPr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customStyle="1" w:styleId="afff3">
    <w:name w:val="Выделенная цитата Знак"/>
    <w:basedOn w:val="a2"/>
    <w:link w:val="afff2"/>
    <w:uiPriority w:val="30"/>
    <w:rsid w:val="00D44D46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styleId="afff4">
    <w:name w:val="Intense Emphasis"/>
    <w:uiPriority w:val="21"/>
    <w:qFormat/>
    <w:rsid w:val="00D44D46"/>
    <w:rPr>
      <w:b/>
      <w:bCs/>
      <w:i/>
      <w:iCs/>
    </w:rPr>
  </w:style>
  <w:style w:type="character" w:styleId="afff5">
    <w:name w:val="Subtle Reference"/>
    <w:basedOn w:val="a2"/>
    <w:uiPriority w:val="31"/>
    <w:qFormat/>
    <w:rsid w:val="00D44D46"/>
    <w:rPr>
      <w:smallCaps/>
    </w:rPr>
  </w:style>
  <w:style w:type="character" w:styleId="afff6">
    <w:name w:val="Intense Reference"/>
    <w:uiPriority w:val="32"/>
    <w:qFormat/>
    <w:rsid w:val="00D44D46"/>
    <w:rPr>
      <w:b/>
      <w:bCs/>
      <w:smallCaps/>
    </w:rPr>
  </w:style>
  <w:style w:type="character" w:styleId="afff7">
    <w:name w:val="Book Title"/>
    <w:basedOn w:val="a2"/>
    <w:uiPriority w:val="33"/>
    <w:qFormat/>
    <w:rsid w:val="00D44D46"/>
    <w:rPr>
      <w:i/>
      <w:iCs/>
      <w:smallCaps/>
      <w:spacing w:val="5"/>
    </w:rPr>
  </w:style>
  <w:style w:type="paragraph" w:styleId="afff8">
    <w:name w:val="TOC Heading"/>
    <w:basedOn w:val="10"/>
    <w:next w:val="a1"/>
    <w:uiPriority w:val="39"/>
    <w:semiHidden/>
    <w:unhideWhenUsed/>
    <w:qFormat/>
    <w:rsid w:val="00D44D46"/>
    <w:pPr>
      <w:keepNext w:val="0"/>
      <w:spacing w:before="480"/>
      <w:ind w:left="0" w:right="0" w:firstLine="0"/>
      <w:contextualSpacing/>
      <w:jc w:val="left"/>
      <w:outlineLvl w:val="9"/>
    </w:pPr>
    <w:rPr>
      <w:b w:val="0"/>
      <w:i w:val="0"/>
      <w:smallCaps/>
      <w:spacing w:val="5"/>
      <w:sz w:val="36"/>
      <w:szCs w:val="36"/>
    </w:rPr>
  </w:style>
  <w:style w:type="paragraph" w:styleId="afff9">
    <w:name w:val="Document Map"/>
    <w:basedOn w:val="a1"/>
    <w:link w:val="afffa"/>
    <w:semiHidden/>
    <w:rsid w:val="00D44D46"/>
    <w:pPr>
      <w:shd w:val="clear" w:color="auto" w:fill="00008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character" w:customStyle="1" w:styleId="afffa">
    <w:name w:val="Схема документа Знак"/>
    <w:basedOn w:val="a2"/>
    <w:link w:val="afff9"/>
    <w:semiHidden/>
    <w:rsid w:val="00D44D46"/>
    <w:rPr>
      <w:rFonts w:ascii="Tahoma" w:eastAsia="Times New Roman" w:hAnsi="Tahoma" w:cs="Tahoma"/>
      <w:sz w:val="20"/>
      <w:szCs w:val="20"/>
      <w:shd w:val="clear" w:color="auto" w:fill="000080"/>
      <w:lang w:eastAsia="ru-RU"/>
    </w:rPr>
  </w:style>
  <w:style w:type="table" w:styleId="-1">
    <w:name w:val="Table Web 1"/>
    <w:basedOn w:val="a3"/>
    <w:rsid w:val="00D44D4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Spacing w:w="20" w:type="dxa"/>
      <w:tblInd w:w="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2">
    <w:name w:val="Table Web 2"/>
    <w:basedOn w:val="a3"/>
    <w:rsid w:val="00D44D4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Spacing w:w="20" w:type="dxa"/>
      <w:tblInd w:w="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3">
    <w:name w:val="Table Web 3"/>
    <w:basedOn w:val="a3"/>
    <w:rsid w:val="00D44D4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Spacing w:w="20" w:type="dxa"/>
      <w:tblInd w:w="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afffb">
    <w:name w:val="Table Elegant"/>
    <w:basedOn w:val="a3"/>
    <w:rsid w:val="00D44D4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f2">
    <w:name w:val="Table Subtle 1"/>
    <w:basedOn w:val="a3"/>
    <w:rsid w:val="00D44D4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StyleRow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6">
    <w:name w:val="Table Subtle 2"/>
    <w:basedOn w:val="a3"/>
    <w:rsid w:val="00D44D4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left w:val="single" w:sz="6" w:space="0" w:color="000000"/>
        <w:right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f3">
    <w:name w:val="Table Classic 1"/>
    <w:basedOn w:val="a3"/>
    <w:rsid w:val="00D44D4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12" w:space="0" w:color="000000"/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f4">
    <w:name w:val="Table Simple 1"/>
    <w:basedOn w:val="a3"/>
    <w:rsid w:val="00D44D4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12" w:space="0" w:color="008000"/>
        <w:bottom w:val="single" w:sz="12" w:space="0" w:color="008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2f7">
    <w:name w:val="Table Simple 2"/>
    <w:basedOn w:val="a3"/>
    <w:rsid w:val="00D44D4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3b">
    <w:name w:val="Table Simple 3"/>
    <w:basedOn w:val="a3"/>
    <w:rsid w:val="00D44D4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1f5">
    <w:name w:val="Table Grid 1"/>
    <w:basedOn w:val="a3"/>
    <w:rsid w:val="00D44D4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63">
    <w:name w:val="Table Grid 6"/>
    <w:basedOn w:val="a3"/>
    <w:rsid w:val="00D44D4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paragraph" w:customStyle="1" w:styleId="ConsPlusCell">
    <w:name w:val="ConsPlusCell"/>
    <w:rsid w:val="00D44D46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numbering" w:customStyle="1" w:styleId="1111">
    <w:name w:val="Нет списка111"/>
    <w:next w:val="a4"/>
    <w:uiPriority w:val="99"/>
    <w:semiHidden/>
    <w:unhideWhenUsed/>
    <w:rsid w:val="00D44D46"/>
  </w:style>
  <w:style w:type="table" w:customStyle="1" w:styleId="-11">
    <w:name w:val="Веб-таблица 11"/>
    <w:basedOn w:val="a3"/>
    <w:next w:val="-1"/>
    <w:rsid w:val="00D44D4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Spacing w:w="20" w:type="dxa"/>
      <w:tblInd w:w="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-21">
    <w:name w:val="Веб-таблица 21"/>
    <w:basedOn w:val="a3"/>
    <w:next w:val="-2"/>
    <w:rsid w:val="00D44D4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Spacing w:w="20" w:type="dxa"/>
      <w:tblInd w:w="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-31">
    <w:name w:val="Веб-таблица 31"/>
    <w:basedOn w:val="a3"/>
    <w:next w:val="-3"/>
    <w:rsid w:val="00D44D4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Spacing w:w="20" w:type="dxa"/>
      <w:tblInd w:w="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1f6">
    <w:name w:val="Изысканная таблица1"/>
    <w:basedOn w:val="a3"/>
    <w:next w:val="afffb"/>
    <w:rsid w:val="00D44D4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115">
    <w:name w:val="Изящная таблица 11"/>
    <w:basedOn w:val="a3"/>
    <w:next w:val="1f2"/>
    <w:rsid w:val="00D44D4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StyleRow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218">
    <w:name w:val="Изящная таблица 21"/>
    <w:basedOn w:val="a3"/>
    <w:next w:val="2f6"/>
    <w:rsid w:val="00D44D4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left w:val="single" w:sz="6" w:space="0" w:color="000000"/>
        <w:right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116">
    <w:name w:val="Классическая таблица 11"/>
    <w:basedOn w:val="a3"/>
    <w:next w:val="1f3"/>
    <w:rsid w:val="00D44D4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12" w:space="0" w:color="000000"/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117">
    <w:name w:val="Простая таблица 11"/>
    <w:basedOn w:val="a3"/>
    <w:next w:val="1f4"/>
    <w:rsid w:val="00D44D4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12" w:space="0" w:color="008000"/>
        <w:bottom w:val="single" w:sz="12" w:space="0" w:color="008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customStyle="1" w:styleId="219">
    <w:name w:val="Простая таблица 21"/>
    <w:basedOn w:val="a3"/>
    <w:next w:val="2f7"/>
    <w:rsid w:val="00D44D4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customStyle="1" w:styleId="315">
    <w:name w:val="Простая таблица 31"/>
    <w:basedOn w:val="a3"/>
    <w:next w:val="3b"/>
    <w:rsid w:val="00D44D4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customStyle="1" w:styleId="118">
    <w:name w:val="Сетка таблицы 11"/>
    <w:basedOn w:val="a3"/>
    <w:next w:val="1f5"/>
    <w:rsid w:val="00D44D4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610">
    <w:name w:val="Сетка таблицы 61"/>
    <w:basedOn w:val="a3"/>
    <w:next w:val="63"/>
    <w:rsid w:val="00D44D4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numbering" w:customStyle="1" w:styleId="11110">
    <w:name w:val="Нет списка1111"/>
    <w:next w:val="a4"/>
    <w:uiPriority w:val="99"/>
    <w:semiHidden/>
    <w:unhideWhenUsed/>
    <w:rsid w:val="00D44D46"/>
  </w:style>
  <w:style w:type="paragraph" w:customStyle="1" w:styleId="c9">
    <w:name w:val="c9"/>
    <w:basedOn w:val="a1"/>
    <w:rsid w:val="00D44D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6">
    <w:name w:val="c46"/>
    <w:rsid w:val="00D44D46"/>
  </w:style>
  <w:style w:type="paragraph" w:customStyle="1" w:styleId="afffc">
    <w:name w:val="Обычный текст"/>
    <w:basedOn w:val="a1"/>
    <w:rsid w:val="00D44D46"/>
    <w:pPr>
      <w:suppressAutoHyphens/>
      <w:spacing w:after="0" w:line="240" w:lineRule="auto"/>
      <w:ind w:left="284" w:hanging="284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fr1">
    <w:name w:val="fr1"/>
    <w:basedOn w:val="a1"/>
    <w:rsid w:val="00D44D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33">
    <w:name w:val="Font Style33"/>
    <w:uiPriority w:val="99"/>
    <w:rsid w:val="00D44D46"/>
    <w:rPr>
      <w:rFonts w:ascii="Times New Roman" w:hAnsi="Times New Roman" w:cs="Times New Roman"/>
      <w:sz w:val="22"/>
      <w:szCs w:val="22"/>
    </w:rPr>
  </w:style>
  <w:style w:type="character" w:customStyle="1" w:styleId="FontStyle30">
    <w:name w:val="Font Style30"/>
    <w:uiPriority w:val="99"/>
    <w:rsid w:val="00D44D46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34">
    <w:name w:val="Font Style34"/>
    <w:uiPriority w:val="99"/>
    <w:rsid w:val="00D44D46"/>
    <w:rPr>
      <w:rFonts w:ascii="Times New Roman" w:hAnsi="Times New Roman" w:cs="Times New Roman"/>
      <w:b/>
      <w:bCs/>
      <w:i/>
      <w:iCs/>
      <w:sz w:val="22"/>
      <w:szCs w:val="22"/>
    </w:rPr>
  </w:style>
  <w:style w:type="paragraph" w:customStyle="1" w:styleId="c30">
    <w:name w:val="c30"/>
    <w:basedOn w:val="a1"/>
    <w:uiPriority w:val="99"/>
    <w:rsid w:val="00D44D46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450">
    <w:name w:val="Основной текст (4)5"/>
    <w:rsid w:val="00D44D46"/>
    <w:rPr>
      <w:noProof/>
      <w:lang w:bidi="ar-SA"/>
    </w:rPr>
  </w:style>
  <w:style w:type="character" w:customStyle="1" w:styleId="11pt">
    <w:name w:val="Основной текст + 11 pt"/>
    <w:aliases w:val="Полужирный"/>
    <w:uiPriority w:val="99"/>
    <w:rsid w:val="00D44D46"/>
    <w:rPr>
      <w:rFonts w:ascii="Times New Roman" w:hAnsi="Times New Roman"/>
      <w:b/>
      <w:sz w:val="22"/>
    </w:rPr>
  </w:style>
  <w:style w:type="character" w:customStyle="1" w:styleId="140">
    <w:name w:val="Основной текст (14)"/>
    <w:link w:val="141"/>
    <w:uiPriority w:val="99"/>
    <w:locked/>
    <w:rsid w:val="00D44D46"/>
    <w:rPr>
      <w:i/>
      <w:iCs/>
      <w:sz w:val="24"/>
      <w:szCs w:val="24"/>
      <w:shd w:val="clear" w:color="auto" w:fill="FFFFFF"/>
    </w:rPr>
  </w:style>
  <w:style w:type="character" w:customStyle="1" w:styleId="1411pt1">
    <w:name w:val="Основной текст (14) + 11 pt1"/>
    <w:aliases w:val="Полужирный1,Не курсив1"/>
    <w:uiPriority w:val="99"/>
    <w:rsid w:val="00D44D46"/>
    <w:rPr>
      <w:b/>
      <w:bCs/>
      <w:i/>
      <w:iCs/>
      <w:sz w:val="22"/>
      <w:szCs w:val="22"/>
      <w:shd w:val="clear" w:color="auto" w:fill="FFFFFF"/>
    </w:rPr>
  </w:style>
  <w:style w:type="paragraph" w:customStyle="1" w:styleId="141">
    <w:name w:val="Основной текст (14)1"/>
    <w:basedOn w:val="a1"/>
    <w:link w:val="140"/>
    <w:uiPriority w:val="99"/>
    <w:rsid w:val="00D44D46"/>
    <w:pPr>
      <w:shd w:val="clear" w:color="auto" w:fill="FFFFFF"/>
      <w:spacing w:after="0" w:line="259" w:lineRule="exact"/>
      <w:ind w:firstLine="280"/>
      <w:jc w:val="both"/>
    </w:pPr>
    <w:rPr>
      <w:i/>
      <w:iCs/>
      <w:sz w:val="24"/>
      <w:szCs w:val="24"/>
    </w:rPr>
  </w:style>
  <w:style w:type="character" w:customStyle="1" w:styleId="c8c0">
    <w:name w:val="c8 c0"/>
    <w:basedOn w:val="a2"/>
    <w:rsid w:val="00D44D46"/>
  </w:style>
  <w:style w:type="character" w:customStyle="1" w:styleId="c0c20">
    <w:name w:val="c0 c20"/>
    <w:basedOn w:val="a2"/>
    <w:rsid w:val="00D44D46"/>
  </w:style>
  <w:style w:type="character" w:customStyle="1" w:styleId="c0c26">
    <w:name w:val="c0 c26"/>
    <w:basedOn w:val="a2"/>
    <w:rsid w:val="00D44D46"/>
  </w:style>
  <w:style w:type="character" w:customStyle="1" w:styleId="9pt">
    <w:name w:val="Основной текст + 9 pt"/>
    <w:aliases w:val="Интервал 0 pt"/>
    <w:rsid w:val="00D44D46"/>
    <w:rPr>
      <w:color w:val="000000"/>
      <w:spacing w:val="0"/>
      <w:w w:val="100"/>
      <w:position w:val="0"/>
      <w:sz w:val="18"/>
      <w:szCs w:val="18"/>
      <w:shd w:val="clear" w:color="auto" w:fill="FFFFFF"/>
      <w:lang w:val="ru-RU" w:bidi="ar-SA"/>
    </w:rPr>
  </w:style>
  <w:style w:type="paragraph" w:customStyle="1" w:styleId="Style2">
    <w:name w:val="Style2"/>
    <w:basedOn w:val="a1"/>
    <w:uiPriority w:val="99"/>
    <w:rsid w:val="00D44D4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">
    <w:name w:val="Style1"/>
    <w:basedOn w:val="a1"/>
    <w:uiPriority w:val="99"/>
    <w:rsid w:val="00D44D4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3">
    <w:name w:val="Font Style13"/>
    <w:rsid w:val="00D44D46"/>
    <w:rPr>
      <w:rFonts w:ascii="Times New Roman" w:hAnsi="Times New Roman" w:cs="Times New Roman" w:hint="default"/>
      <w:b/>
      <w:bCs/>
      <w:sz w:val="26"/>
      <w:szCs w:val="26"/>
    </w:rPr>
  </w:style>
  <w:style w:type="character" w:customStyle="1" w:styleId="FontStyle11">
    <w:name w:val="Font Style11"/>
    <w:rsid w:val="00D44D46"/>
    <w:rPr>
      <w:rFonts w:ascii="Times New Roman" w:hAnsi="Times New Roman" w:cs="Times New Roman" w:hint="default"/>
      <w:b/>
      <w:bCs/>
      <w:i/>
      <w:iCs/>
      <w:sz w:val="34"/>
      <w:szCs w:val="34"/>
    </w:rPr>
  </w:style>
  <w:style w:type="character" w:customStyle="1" w:styleId="FontStyle12">
    <w:name w:val="Font Style12"/>
    <w:rsid w:val="00D44D46"/>
    <w:rPr>
      <w:rFonts w:ascii="Times New Roman" w:hAnsi="Times New Roman" w:cs="Times New Roman" w:hint="default"/>
      <w:sz w:val="26"/>
      <w:szCs w:val="26"/>
    </w:rPr>
  </w:style>
  <w:style w:type="character" w:customStyle="1" w:styleId="logo-1">
    <w:name w:val="logo-1"/>
    <w:basedOn w:val="a2"/>
    <w:rsid w:val="00D44D46"/>
  </w:style>
  <w:style w:type="paragraph" w:customStyle="1" w:styleId="style120">
    <w:name w:val="style12"/>
    <w:basedOn w:val="a1"/>
    <w:rsid w:val="00D44D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3">
    <w:name w:val="style13"/>
    <w:basedOn w:val="a1"/>
    <w:rsid w:val="00D44D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300">
    <w:name w:val="fontstyle30"/>
    <w:basedOn w:val="a2"/>
    <w:rsid w:val="00D44D46"/>
  </w:style>
  <w:style w:type="paragraph" w:customStyle="1" w:styleId="style14">
    <w:name w:val="style14"/>
    <w:basedOn w:val="a1"/>
    <w:rsid w:val="00D44D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5">
    <w:name w:val="style15"/>
    <w:basedOn w:val="a1"/>
    <w:rsid w:val="00D44D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f8">
    <w:name w:val="Абзац списка2"/>
    <w:basedOn w:val="a1"/>
    <w:rsid w:val="00D44D46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7">
    <w:name w:val="s7"/>
    <w:basedOn w:val="a2"/>
    <w:rsid w:val="00D44D46"/>
  </w:style>
  <w:style w:type="numbering" w:customStyle="1" w:styleId="1">
    <w:name w:val="Стиль1"/>
    <w:rsid w:val="00D44D46"/>
    <w:pPr>
      <w:numPr>
        <w:numId w:val="2"/>
      </w:numPr>
    </w:pPr>
  </w:style>
  <w:style w:type="character" w:customStyle="1" w:styleId="s1">
    <w:name w:val="s1"/>
    <w:basedOn w:val="a2"/>
    <w:rsid w:val="00D44D46"/>
  </w:style>
  <w:style w:type="character" w:customStyle="1" w:styleId="46">
    <w:name w:val="Заголовок №4_"/>
    <w:basedOn w:val="a2"/>
    <w:link w:val="47"/>
    <w:locked/>
    <w:rsid w:val="00D44D46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47">
    <w:name w:val="Заголовок №4"/>
    <w:basedOn w:val="a1"/>
    <w:link w:val="46"/>
    <w:rsid w:val="00D44D46"/>
    <w:pPr>
      <w:widowControl w:val="0"/>
      <w:shd w:val="clear" w:color="auto" w:fill="FFFFFF"/>
      <w:spacing w:after="0" w:line="480" w:lineRule="exact"/>
      <w:outlineLvl w:val="3"/>
    </w:pPr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131">
    <w:name w:val="Основной текст (13)_"/>
    <w:basedOn w:val="a2"/>
    <w:link w:val="132"/>
    <w:locked/>
    <w:rsid w:val="00D44D46"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customStyle="1" w:styleId="132">
    <w:name w:val="Основной текст (13)"/>
    <w:basedOn w:val="a1"/>
    <w:link w:val="131"/>
    <w:rsid w:val="00D44D46"/>
    <w:pPr>
      <w:widowControl w:val="0"/>
      <w:shd w:val="clear" w:color="auto" w:fill="FFFFFF"/>
      <w:spacing w:after="0" w:line="244" w:lineRule="exact"/>
    </w:pPr>
    <w:rPr>
      <w:rFonts w:ascii="Times New Roman" w:eastAsia="Times New Roman" w:hAnsi="Times New Roman" w:cs="Times New Roman"/>
      <w:b/>
      <w:bCs/>
    </w:rPr>
  </w:style>
  <w:style w:type="character" w:customStyle="1" w:styleId="22Exact">
    <w:name w:val="Заголовок №2 (2) Exact"/>
    <w:basedOn w:val="a2"/>
    <w:link w:val="224"/>
    <w:locked/>
    <w:rsid w:val="00D44D46"/>
    <w:rPr>
      <w:rFonts w:ascii="Times New Roman" w:eastAsia="Times New Roman" w:hAnsi="Times New Roman" w:cs="Times New Roman"/>
      <w:b/>
      <w:bCs/>
      <w:sz w:val="42"/>
      <w:szCs w:val="42"/>
      <w:shd w:val="clear" w:color="auto" w:fill="FFFFFF"/>
    </w:rPr>
  </w:style>
  <w:style w:type="paragraph" w:customStyle="1" w:styleId="224">
    <w:name w:val="Заголовок №2 (2)"/>
    <w:basedOn w:val="a1"/>
    <w:link w:val="22Exact"/>
    <w:rsid w:val="00D44D46"/>
    <w:pPr>
      <w:widowControl w:val="0"/>
      <w:shd w:val="clear" w:color="auto" w:fill="FFFFFF"/>
      <w:spacing w:after="0" w:line="466" w:lineRule="exact"/>
      <w:outlineLvl w:val="1"/>
    </w:pPr>
    <w:rPr>
      <w:rFonts w:ascii="Times New Roman" w:eastAsia="Times New Roman" w:hAnsi="Times New Roman" w:cs="Times New Roman"/>
      <w:b/>
      <w:bCs/>
      <w:sz w:val="42"/>
      <w:szCs w:val="42"/>
    </w:rPr>
  </w:style>
  <w:style w:type="character" w:customStyle="1" w:styleId="1Exact">
    <w:name w:val="Номер заголовка №1 Exact"/>
    <w:basedOn w:val="a2"/>
    <w:link w:val="1f7"/>
    <w:locked/>
    <w:rsid w:val="00D44D46"/>
    <w:rPr>
      <w:rFonts w:ascii="Times New Roman" w:eastAsia="Times New Roman" w:hAnsi="Times New Roman" w:cs="Times New Roman"/>
      <w:b/>
      <w:bCs/>
      <w:sz w:val="42"/>
      <w:szCs w:val="42"/>
      <w:shd w:val="clear" w:color="auto" w:fill="FFFFFF"/>
    </w:rPr>
  </w:style>
  <w:style w:type="paragraph" w:customStyle="1" w:styleId="1f7">
    <w:name w:val="Номер заголовка №1"/>
    <w:basedOn w:val="a1"/>
    <w:link w:val="1Exact"/>
    <w:rsid w:val="00D44D46"/>
    <w:pPr>
      <w:widowControl w:val="0"/>
      <w:shd w:val="clear" w:color="auto" w:fill="FFFFFF"/>
      <w:spacing w:after="0" w:line="466" w:lineRule="exact"/>
      <w:outlineLvl w:val="0"/>
    </w:pPr>
    <w:rPr>
      <w:rFonts w:ascii="Times New Roman" w:eastAsia="Times New Roman" w:hAnsi="Times New Roman" w:cs="Times New Roman"/>
      <w:b/>
      <w:bCs/>
      <w:sz w:val="42"/>
      <w:szCs w:val="42"/>
    </w:rPr>
  </w:style>
  <w:style w:type="character" w:customStyle="1" w:styleId="12Exact">
    <w:name w:val="Заголовок №1 (2) Exact"/>
    <w:basedOn w:val="a2"/>
    <w:link w:val="123"/>
    <w:locked/>
    <w:rsid w:val="00D44D46"/>
    <w:rPr>
      <w:rFonts w:ascii="Times New Roman" w:eastAsia="Times New Roman" w:hAnsi="Times New Roman" w:cs="Times New Roman"/>
      <w:b/>
      <w:bCs/>
      <w:sz w:val="42"/>
      <w:szCs w:val="42"/>
      <w:shd w:val="clear" w:color="auto" w:fill="FFFFFF"/>
    </w:rPr>
  </w:style>
  <w:style w:type="paragraph" w:customStyle="1" w:styleId="123">
    <w:name w:val="Заголовок №1 (2)"/>
    <w:basedOn w:val="a1"/>
    <w:link w:val="12Exact"/>
    <w:rsid w:val="00D44D46"/>
    <w:pPr>
      <w:widowControl w:val="0"/>
      <w:shd w:val="clear" w:color="auto" w:fill="FFFFFF"/>
      <w:spacing w:after="0" w:line="466" w:lineRule="exact"/>
      <w:outlineLvl w:val="0"/>
    </w:pPr>
    <w:rPr>
      <w:rFonts w:ascii="Times New Roman" w:eastAsia="Times New Roman" w:hAnsi="Times New Roman" w:cs="Times New Roman"/>
      <w:b/>
      <w:bCs/>
      <w:sz w:val="42"/>
      <w:szCs w:val="42"/>
    </w:rPr>
  </w:style>
  <w:style w:type="character" w:customStyle="1" w:styleId="13Exact">
    <w:name w:val="Основной текст (13) Exact"/>
    <w:basedOn w:val="a2"/>
    <w:rsid w:val="00D44D46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sz w:val="22"/>
      <w:szCs w:val="22"/>
      <w:u w:val="none"/>
      <w:effect w:val="none"/>
    </w:rPr>
  </w:style>
  <w:style w:type="character" w:customStyle="1" w:styleId="2TimesNewRoman">
    <w:name w:val="Заголовок №2 + Times New Roman"/>
    <w:aliases w:val="16 pt,Не полужирный"/>
    <w:basedOn w:val="2a"/>
    <w:rsid w:val="00D44D46"/>
    <w:rPr>
      <w:color w:val="000000"/>
      <w:spacing w:val="0"/>
      <w:w w:val="100"/>
      <w:position w:val="0"/>
      <w:sz w:val="32"/>
      <w:szCs w:val="32"/>
      <w:lang w:val="ru-RU" w:eastAsia="ru-RU" w:bidi="ru-RU"/>
    </w:rPr>
  </w:style>
  <w:style w:type="paragraph" w:styleId="a0">
    <w:name w:val="List Number"/>
    <w:basedOn w:val="a1"/>
    <w:rsid w:val="00D44D46"/>
    <w:pPr>
      <w:widowControl w:val="0"/>
      <w:numPr>
        <w:numId w:val="3"/>
      </w:numPr>
      <w:suppressAutoHyphens/>
      <w:spacing w:after="0" w:line="240" w:lineRule="auto"/>
      <w:jc w:val="both"/>
    </w:pPr>
    <w:rPr>
      <w:rFonts w:ascii="Times New Roman" w:eastAsia="DejaVu Sans" w:hAnsi="Times New Roman" w:cs="Times New Roman"/>
      <w:sz w:val="24"/>
      <w:szCs w:val="24"/>
      <w:lang w:val="en-US" w:eastAsia="he-IL" w:bidi="he-IL"/>
    </w:rPr>
  </w:style>
  <w:style w:type="paragraph" w:customStyle="1" w:styleId="afffd">
    <w:name w:val="Содержимое врезки"/>
    <w:basedOn w:val="a1"/>
    <w:rsid w:val="00D44D46"/>
    <w:pPr>
      <w:suppressAutoHyphens/>
      <w:spacing w:after="0" w:line="240" w:lineRule="auto"/>
    </w:pPr>
    <w:rPr>
      <w:rFonts w:ascii="Liberation Serif" w:eastAsia="NSimSun" w:hAnsi="Liberation Serif" w:cs="Arial"/>
      <w:kern w:val="2"/>
      <w:sz w:val="24"/>
      <w:szCs w:val="24"/>
      <w:lang w:eastAsia="zh-CN" w:bidi="hi-IN"/>
    </w:rPr>
  </w:style>
  <w:style w:type="character" w:customStyle="1" w:styleId="211pt">
    <w:name w:val="Основной текст (2) + 11 pt;Полужирный"/>
    <w:rsid w:val="00D44D4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shd w:val="clear" w:color="auto" w:fill="FFFFFF"/>
      <w:lang w:val="ru-RU" w:eastAsia="ru-RU" w:bidi="ru-RU"/>
    </w:rPr>
  </w:style>
  <w:style w:type="character" w:customStyle="1" w:styleId="answer">
    <w:name w:val="answer"/>
    <w:rsid w:val="00D44D46"/>
  </w:style>
  <w:style w:type="paragraph" w:customStyle="1" w:styleId="Normal1">
    <w:name w:val="Normal1"/>
    <w:rsid w:val="00D44D46"/>
    <w:pPr>
      <w:spacing w:after="0" w:line="273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unicode">
    <w:name w:val="unicode"/>
    <w:basedOn w:val="a2"/>
    <w:uiPriority w:val="99"/>
    <w:rsid w:val="00D44D46"/>
    <w:rPr>
      <w:rFonts w:cs="Times New Roman"/>
    </w:rPr>
  </w:style>
  <w:style w:type="character" w:customStyle="1" w:styleId="c35">
    <w:name w:val="c35"/>
    <w:rsid w:val="00D44D4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79193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260</TotalTime>
  <Pages>1</Pages>
  <Words>1405</Words>
  <Characters>8014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16</cp:revision>
  <cp:lastPrinted>2021-10-20T08:50:00Z</cp:lastPrinted>
  <dcterms:created xsi:type="dcterms:W3CDTF">2021-10-13T05:33:00Z</dcterms:created>
  <dcterms:modified xsi:type="dcterms:W3CDTF">2021-12-23T10:48:00Z</dcterms:modified>
</cp:coreProperties>
</file>